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2475" w14:textId="52CA8C51" w:rsidR="0055335E" w:rsidRPr="00BF2725" w:rsidRDefault="004B37A6" w:rsidP="004B37A6">
      <w:pPr>
        <w:pStyle w:val="Sottotitolo"/>
        <w:rPr>
          <w:color w:val="auto"/>
          <w:sz w:val="28"/>
          <w:szCs w:val="28"/>
        </w:rPr>
      </w:pPr>
      <w:r w:rsidRPr="00BF2725">
        <w:rPr>
          <w:color w:val="auto"/>
          <w:sz w:val="28"/>
          <w:szCs w:val="28"/>
        </w:rPr>
        <w:t>ISTITUTO COMPRENSIVO STATALE</w:t>
      </w:r>
      <w:r w:rsidRPr="00BF2725">
        <w:rPr>
          <w:color w:val="auto"/>
          <w:sz w:val="28"/>
          <w:szCs w:val="28"/>
        </w:rPr>
        <w:br/>
      </w:r>
      <w:r w:rsidR="00314B82" w:rsidRPr="00BF2725">
        <w:rPr>
          <w:color w:val="auto"/>
          <w:sz w:val="28"/>
          <w:szCs w:val="28"/>
        </w:rPr>
        <w:t>“</w:t>
      </w:r>
      <w:r w:rsidRPr="00BF2725">
        <w:rPr>
          <w:color w:val="auto"/>
          <w:sz w:val="28"/>
          <w:szCs w:val="28"/>
        </w:rPr>
        <w:t>VITTORIO VENETO</w:t>
      </w:r>
      <w:r w:rsidR="00314B82" w:rsidRPr="00BF2725">
        <w:rPr>
          <w:color w:val="auto"/>
          <w:sz w:val="28"/>
          <w:szCs w:val="28"/>
        </w:rPr>
        <w:t>”</w:t>
      </w:r>
      <w:r w:rsidRPr="00BF2725">
        <w:rPr>
          <w:color w:val="auto"/>
          <w:sz w:val="28"/>
          <w:szCs w:val="28"/>
        </w:rPr>
        <w:t xml:space="preserve"> CALTANISSETTA</w:t>
      </w:r>
    </w:p>
    <w:p w14:paraId="2CAD9597" w14:textId="77777777" w:rsidR="001462A5" w:rsidRPr="001462A5" w:rsidRDefault="001462A5" w:rsidP="001462A5">
      <w:pPr>
        <w:suppressAutoHyphens/>
        <w:autoSpaceDE w:val="0"/>
        <w:spacing w:line="276" w:lineRule="auto"/>
        <w:jc w:val="center"/>
        <w:rPr>
          <w:rFonts w:ascii="Calibri" w:hAnsi="Calibri"/>
          <w:b/>
          <w:sz w:val="28"/>
          <w:szCs w:val="28"/>
          <w:lang w:eastAsia="ar-SA"/>
        </w:rPr>
      </w:pPr>
    </w:p>
    <w:p w14:paraId="1A5089B7" w14:textId="77777777" w:rsidR="001462A5" w:rsidRPr="00ED6841" w:rsidRDefault="001462A5" w:rsidP="00ED6841">
      <w:pPr>
        <w:pStyle w:val="Sottotitolo"/>
        <w:rPr>
          <w:sz w:val="40"/>
          <w:szCs w:val="40"/>
        </w:rPr>
      </w:pPr>
      <w:r w:rsidRPr="00ED6841">
        <w:rPr>
          <w:sz w:val="40"/>
          <w:szCs w:val="40"/>
        </w:rPr>
        <w:t xml:space="preserve">PIANO DIDATTICO PERSONALIZZATO </w:t>
      </w:r>
    </w:p>
    <w:p w14:paraId="1EBFEC60" w14:textId="77777777" w:rsidR="001462A5" w:rsidRPr="00ED6841" w:rsidRDefault="001462A5" w:rsidP="00ED6841">
      <w:pPr>
        <w:pStyle w:val="Sottotitolo"/>
        <w:rPr>
          <w:sz w:val="40"/>
          <w:szCs w:val="40"/>
        </w:rPr>
      </w:pPr>
      <w:r w:rsidRPr="00ED6841">
        <w:rPr>
          <w:sz w:val="40"/>
          <w:szCs w:val="40"/>
        </w:rPr>
        <w:t>PER ALUNNI STRANIERI</w:t>
      </w:r>
    </w:p>
    <w:p w14:paraId="43DBEFDF" w14:textId="77777777" w:rsidR="001462A5" w:rsidRPr="001462A5" w:rsidRDefault="001462A5" w:rsidP="001462A5">
      <w:pPr>
        <w:suppressAutoHyphens/>
        <w:autoSpaceDE w:val="0"/>
        <w:spacing w:line="360" w:lineRule="auto"/>
        <w:jc w:val="both"/>
        <w:rPr>
          <w:rFonts w:ascii="Calibri" w:hAnsi="Calibri"/>
          <w:b/>
          <w:sz w:val="28"/>
          <w:szCs w:val="28"/>
          <w:lang w:eastAsia="ar-SA"/>
        </w:rPr>
      </w:pPr>
    </w:p>
    <w:p w14:paraId="678E2569" w14:textId="77777777" w:rsidR="001462A5" w:rsidRPr="001462A5" w:rsidRDefault="001462A5" w:rsidP="001462A5">
      <w:pPr>
        <w:suppressAutoHyphens/>
        <w:autoSpaceDE w:val="0"/>
        <w:spacing w:line="360" w:lineRule="auto"/>
        <w:jc w:val="both"/>
        <w:rPr>
          <w:rFonts w:ascii="Calibri" w:hAnsi="Calibri"/>
          <w:sz w:val="28"/>
          <w:szCs w:val="28"/>
          <w:lang w:eastAsia="ar-SA"/>
        </w:rPr>
      </w:pPr>
      <w:r w:rsidRPr="001462A5">
        <w:rPr>
          <w:rFonts w:ascii="Calibri" w:hAnsi="Calibri"/>
          <w:sz w:val="28"/>
          <w:szCs w:val="28"/>
          <w:lang w:eastAsia="ar-SA"/>
        </w:rPr>
        <w:t xml:space="preserve">    </w:t>
      </w:r>
    </w:p>
    <w:p w14:paraId="533E2075" w14:textId="77777777" w:rsidR="001462A5" w:rsidRPr="00A45015" w:rsidRDefault="001462A5" w:rsidP="001462A5">
      <w:pPr>
        <w:suppressAutoHyphens/>
        <w:autoSpaceDE w:val="0"/>
        <w:spacing w:line="360" w:lineRule="auto"/>
        <w:jc w:val="both"/>
        <w:rPr>
          <w:rStyle w:val="Enfasiintensa"/>
          <w:sz w:val="32"/>
          <w:szCs w:val="32"/>
        </w:rPr>
      </w:pPr>
      <w:r w:rsidRPr="00A45015">
        <w:rPr>
          <w:rStyle w:val="Enfasiintensa"/>
          <w:sz w:val="32"/>
          <w:szCs w:val="32"/>
        </w:rPr>
        <w:t xml:space="preserve">Plesso:  </w:t>
      </w:r>
    </w:p>
    <w:p w14:paraId="11701740" w14:textId="77777777" w:rsidR="001462A5" w:rsidRDefault="001462A5" w:rsidP="001462A5">
      <w:pPr>
        <w:suppressAutoHyphens/>
        <w:autoSpaceDE w:val="0"/>
        <w:spacing w:line="360" w:lineRule="auto"/>
        <w:jc w:val="both"/>
        <w:rPr>
          <w:rStyle w:val="Enfasiintensa"/>
          <w:sz w:val="32"/>
          <w:szCs w:val="32"/>
        </w:rPr>
      </w:pPr>
      <w:r w:rsidRPr="00A45015">
        <w:rPr>
          <w:rStyle w:val="Enfasiintensa"/>
          <w:sz w:val="32"/>
          <w:szCs w:val="32"/>
        </w:rPr>
        <w:t>Orine di Scuola:</w:t>
      </w:r>
    </w:p>
    <w:p w14:paraId="1438B790" w14:textId="77777777" w:rsidR="00ED6841" w:rsidRPr="00A45015" w:rsidRDefault="00ED6841" w:rsidP="001462A5">
      <w:pPr>
        <w:suppressAutoHyphens/>
        <w:autoSpaceDE w:val="0"/>
        <w:spacing w:line="360" w:lineRule="auto"/>
        <w:jc w:val="both"/>
        <w:rPr>
          <w:rStyle w:val="Enfasiintensa"/>
          <w:sz w:val="32"/>
          <w:szCs w:val="32"/>
        </w:rPr>
      </w:pPr>
      <w:r>
        <w:rPr>
          <w:rStyle w:val="Enfasiintensa"/>
          <w:sz w:val="32"/>
          <w:szCs w:val="32"/>
        </w:rPr>
        <w:t>Classe:</w:t>
      </w:r>
    </w:p>
    <w:p w14:paraId="5EE6C376" w14:textId="023DD79B" w:rsidR="001462A5" w:rsidRPr="00A45015" w:rsidRDefault="001462A5" w:rsidP="001462A5">
      <w:pPr>
        <w:suppressAutoHyphens/>
        <w:autoSpaceDE w:val="0"/>
        <w:spacing w:line="360" w:lineRule="auto"/>
        <w:jc w:val="both"/>
        <w:rPr>
          <w:rStyle w:val="Enfasiintensa"/>
          <w:sz w:val="32"/>
          <w:szCs w:val="32"/>
        </w:rPr>
      </w:pPr>
      <w:r w:rsidRPr="00A45015">
        <w:rPr>
          <w:rStyle w:val="Enfasiintensa"/>
          <w:sz w:val="32"/>
          <w:szCs w:val="32"/>
        </w:rPr>
        <w:t>Anno scolastico</w:t>
      </w:r>
      <w:r w:rsidR="00A45015">
        <w:rPr>
          <w:rStyle w:val="Enfasiintensa"/>
          <w:sz w:val="32"/>
          <w:szCs w:val="32"/>
        </w:rPr>
        <w:t>:</w:t>
      </w:r>
      <w:r w:rsidR="00674976">
        <w:rPr>
          <w:rStyle w:val="Enfasiintensa"/>
          <w:sz w:val="32"/>
          <w:szCs w:val="32"/>
        </w:rPr>
        <w:t>2025/2026</w:t>
      </w:r>
    </w:p>
    <w:p w14:paraId="55E56FE4" w14:textId="77777777" w:rsidR="001462A5" w:rsidRPr="001462A5" w:rsidRDefault="001462A5" w:rsidP="001462A5">
      <w:pPr>
        <w:suppressAutoHyphens/>
        <w:autoSpaceDE w:val="0"/>
        <w:spacing w:line="360" w:lineRule="auto"/>
        <w:jc w:val="center"/>
        <w:rPr>
          <w:rFonts w:ascii="Calibri" w:hAnsi="Calibri"/>
          <w:b/>
          <w:sz w:val="28"/>
          <w:szCs w:val="28"/>
          <w:lang w:eastAsia="ar-SA"/>
        </w:rPr>
      </w:pPr>
    </w:p>
    <w:p w14:paraId="5E02587D" w14:textId="77777777" w:rsidR="001462A5" w:rsidRPr="00A82D1A" w:rsidRDefault="001462A5" w:rsidP="00677FC9">
      <w:pPr>
        <w:pStyle w:val="Citazioneintensa"/>
        <w:rPr>
          <w:b/>
          <w:bCs/>
          <w:lang w:eastAsia="ar-SA"/>
        </w:rPr>
      </w:pPr>
      <w:r w:rsidRPr="00A82D1A">
        <w:rPr>
          <w:b/>
          <w:bCs/>
          <w:lang w:eastAsia="ar-SA"/>
        </w:rPr>
        <w:t>ELEMENTI CONOSCITIVI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5147"/>
        <w:gridCol w:w="4708"/>
      </w:tblGrid>
      <w:tr w:rsidR="00677FC9" w:rsidRPr="002C7423" w14:paraId="6AEEFC2B" w14:textId="77777777" w:rsidTr="00390A42">
        <w:tc>
          <w:tcPr>
            <w:tcW w:w="5211" w:type="dxa"/>
            <w:vAlign w:val="center"/>
          </w:tcPr>
          <w:p w14:paraId="1B09AB5F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Alunno/a</w:t>
            </w:r>
          </w:p>
        </w:tc>
        <w:tc>
          <w:tcPr>
            <w:tcW w:w="4794" w:type="dxa"/>
          </w:tcPr>
          <w:p w14:paraId="5D002DEE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5B098975" w14:textId="77777777" w:rsidTr="00390A42">
        <w:tc>
          <w:tcPr>
            <w:tcW w:w="5211" w:type="dxa"/>
            <w:vAlign w:val="center"/>
          </w:tcPr>
          <w:p w14:paraId="6D4CEF5C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Luogo e data di nascita</w:t>
            </w:r>
          </w:p>
        </w:tc>
        <w:tc>
          <w:tcPr>
            <w:tcW w:w="4794" w:type="dxa"/>
          </w:tcPr>
          <w:p w14:paraId="3B87926F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2BE97358" w14:textId="77777777" w:rsidTr="00390A42">
        <w:tc>
          <w:tcPr>
            <w:tcW w:w="5211" w:type="dxa"/>
            <w:vAlign w:val="center"/>
          </w:tcPr>
          <w:p w14:paraId="17EB453E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Nazionalità</w:t>
            </w:r>
          </w:p>
        </w:tc>
        <w:tc>
          <w:tcPr>
            <w:tcW w:w="4794" w:type="dxa"/>
          </w:tcPr>
          <w:p w14:paraId="37CC190A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20264925" w14:textId="77777777" w:rsidTr="00390A42">
        <w:tc>
          <w:tcPr>
            <w:tcW w:w="5211" w:type="dxa"/>
            <w:vAlign w:val="center"/>
          </w:tcPr>
          <w:p w14:paraId="35FAC139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Arrivo in Italia</w:t>
            </w:r>
          </w:p>
        </w:tc>
        <w:tc>
          <w:tcPr>
            <w:tcW w:w="4794" w:type="dxa"/>
          </w:tcPr>
          <w:p w14:paraId="6FD381C5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1EC955FF" w14:textId="77777777" w:rsidTr="00390A42">
        <w:tc>
          <w:tcPr>
            <w:tcW w:w="5211" w:type="dxa"/>
            <w:vAlign w:val="center"/>
          </w:tcPr>
          <w:p w14:paraId="77D0DD8A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Residenza</w:t>
            </w:r>
          </w:p>
        </w:tc>
        <w:tc>
          <w:tcPr>
            <w:tcW w:w="4794" w:type="dxa"/>
          </w:tcPr>
          <w:p w14:paraId="22CFF3D1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26D94B91" w14:textId="77777777" w:rsidTr="00390A42">
        <w:tc>
          <w:tcPr>
            <w:tcW w:w="5211" w:type="dxa"/>
            <w:vAlign w:val="center"/>
          </w:tcPr>
          <w:p w14:paraId="2CF4CC8A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Madrelingua</w:t>
            </w:r>
          </w:p>
        </w:tc>
        <w:tc>
          <w:tcPr>
            <w:tcW w:w="4794" w:type="dxa"/>
          </w:tcPr>
          <w:p w14:paraId="465786C0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0B72423A" w14:textId="77777777" w:rsidTr="00390A42">
        <w:tc>
          <w:tcPr>
            <w:tcW w:w="5211" w:type="dxa"/>
            <w:vAlign w:val="center"/>
          </w:tcPr>
          <w:p w14:paraId="7934CF04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Altre lingue</w:t>
            </w:r>
          </w:p>
        </w:tc>
        <w:tc>
          <w:tcPr>
            <w:tcW w:w="4794" w:type="dxa"/>
          </w:tcPr>
          <w:p w14:paraId="79F6C862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2338121F" w14:textId="77777777" w:rsidTr="00390A42">
        <w:tc>
          <w:tcPr>
            <w:tcW w:w="5211" w:type="dxa"/>
            <w:vAlign w:val="center"/>
          </w:tcPr>
          <w:p w14:paraId="396370D4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Lingua usata all’interno del nucleo familiare</w:t>
            </w:r>
          </w:p>
        </w:tc>
        <w:tc>
          <w:tcPr>
            <w:tcW w:w="4794" w:type="dxa"/>
          </w:tcPr>
          <w:p w14:paraId="36EC52FA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486911C9" w14:textId="77777777" w:rsidTr="00390A42">
        <w:tc>
          <w:tcPr>
            <w:tcW w:w="5211" w:type="dxa"/>
            <w:vAlign w:val="center"/>
          </w:tcPr>
          <w:p w14:paraId="391BE5CF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Conoscenza della lingua italiana</w:t>
            </w:r>
          </w:p>
        </w:tc>
        <w:tc>
          <w:tcPr>
            <w:tcW w:w="4794" w:type="dxa"/>
          </w:tcPr>
          <w:p w14:paraId="7E4C1907" w14:textId="77777777" w:rsidR="00677FC9" w:rsidRPr="002C7423" w:rsidRDefault="00677FC9" w:rsidP="002C7423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677FC9" w:rsidRPr="002C7423" w14:paraId="451334ED" w14:textId="77777777" w:rsidTr="00390A42">
        <w:tc>
          <w:tcPr>
            <w:tcW w:w="5211" w:type="dxa"/>
            <w:vAlign w:val="center"/>
          </w:tcPr>
          <w:p w14:paraId="01DC29C2" w14:textId="77777777" w:rsidR="00677FC9" w:rsidRPr="002C7423" w:rsidRDefault="00677FC9" w:rsidP="00390A42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Composizione nucleo familiare</w:t>
            </w:r>
          </w:p>
        </w:tc>
        <w:tc>
          <w:tcPr>
            <w:tcW w:w="4794" w:type="dxa"/>
          </w:tcPr>
          <w:p w14:paraId="763AB3DE" w14:textId="77777777" w:rsidR="00677FC9" w:rsidRPr="002C7423" w:rsidRDefault="00677FC9" w:rsidP="00677FC9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0CE23A73" w14:textId="77777777" w:rsidR="001462A5" w:rsidRDefault="001462A5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p w14:paraId="5DE8F2CA" w14:textId="77777777" w:rsidR="00390A42" w:rsidRDefault="00390A42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  <w:r>
        <w:rPr>
          <w:rFonts w:ascii="Calibri" w:hAnsi="Calibri"/>
          <w:b/>
          <w:sz w:val="28"/>
          <w:szCs w:val="28"/>
          <w:lang w:eastAsia="ar-SA"/>
        </w:rPr>
        <w:br w:type="page"/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3886"/>
        <w:gridCol w:w="5969"/>
      </w:tblGrid>
      <w:tr w:rsidR="00390A42" w:rsidRPr="0017377D" w14:paraId="291CB103" w14:textId="77777777" w:rsidTr="0017377D">
        <w:tc>
          <w:tcPr>
            <w:tcW w:w="10005" w:type="dxa"/>
            <w:gridSpan w:val="2"/>
          </w:tcPr>
          <w:p w14:paraId="4CB7253F" w14:textId="77777777" w:rsidR="00390A42" w:rsidRPr="0017377D" w:rsidRDefault="0017377D" w:rsidP="0017377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/>
                <w:sz w:val="28"/>
                <w:szCs w:val="28"/>
                <w:lang w:eastAsia="ar-SA"/>
              </w:rPr>
              <w:lastRenderedPageBreak/>
              <w:t>GENITORI</w:t>
            </w:r>
          </w:p>
        </w:tc>
      </w:tr>
      <w:tr w:rsidR="00390A42" w14:paraId="3113693D" w14:textId="77777777" w:rsidTr="0017377D">
        <w:tc>
          <w:tcPr>
            <w:tcW w:w="3936" w:type="dxa"/>
          </w:tcPr>
          <w:p w14:paraId="4CBF92BC" w14:textId="77777777" w:rsidR="00390A42" w:rsidRPr="0053293C" w:rsidRDefault="0017377D" w:rsidP="0017377D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53293C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Padre </w:t>
            </w:r>
          </w:p>
        </w:tc>
        <w:tc>
          <w:tcPr>
            <w:tcW w:w="6069" w:type="dxa"/>
          </w:tcPr>
          <w:p w14:paraId="6C6D1D8C" w14:textId="77777777" w:rsidR="00390A42" w:rsidRPr="0017377D" w:rsidRDefault="00E55856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(Cognome e Nome)</w:t>
            </w:r>
          </w:p>
        </w:tc>
      </w:tr>
      <w:tr w:rsidR="00390A42" w14:paraId="75799136" w14:textId="77777777" w:rsidTr="0017377D">
        <w:tc>
          <w:tcPr>
            <w:tcW w:w="3936" w:type="dxa"/>
          </w:tcPr>
          <w:p w14:paraId="50B919DB" w14:textId="77777777" w:rsidR="00390A42" w:rsidRPr="0017377D" w:rsidRDefault="0017377D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Nazionalità  </w:t>
            </w:r>
          </w:p>
        </w:tc>
        <w:tc>
          <w:tcPr>
            <w:tcW w:w="6069" w:type="dxa"/>
          </w:tcPr>
          <w:p w14:paraId="6821D873" w14:textId="77777777" w:rsidR="00390A42" w:rsidRPr="0017377D" w:rsidRDefault="00390A42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90A42" w14:paraId="57BF3929" w14:textId="77777777" w:rsidTr="0017377D">
        <w:tc>
          <w:tcPr>
            <w:tcW w:w="3936" w:type="dxa"/>
          </w:tcPr>
          <w:p w14:paraId="53C4B1DD" w14:textId="77777777" w:rsidR="00390A42" w:rsidRPr="0017377D" w:rsidRDefault="0017377D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Professione                   </w:t>
            </w:r>
          </w:p>
        </w:tc>
        <w:tc>
          <w:tcPr>
            <w:tcW w:w="6069" w:type="dxa"/>
          </w:tcPr>
          <w:p w14:paraId="3BE83ED5" w14:textId="77777777" w:rsidR="00390A42" w:rsidRPr="0017377D" w:rsidRDefault="00390A42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90A42" w14:paraId="03FDF2D5" w14:textId="77777777" w:rsidTr="0017377D">
        <w:tc>
          <w:tcPr>
            <w:tcW w:w="3936" w:type="dxa"/>
          </w:tcPr>
          <w:p w14:paraId="5E00B42E" w14:textId="77777777" w:rsidR="00390A42" w:rsidRPr="0017377D" w:rsidRDefault="0017377D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Titolo di studio </w:t>
            </w:r>
          </w:p>
        </w:tc>
        <w:tc>
          <w:tcPr>
            <w:tcW w:w="6069" w:type="dxa"/>
          </w:tcPr>
          <w:p w14:paraId="5C0D4431" w14:textId="77777777" w:rsidR="00390A42" w:rsidRPr="0017377D" w:rsidRDefault="00390A42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90A42" w14:paraId="002DFB7F" w14:textId="77777777" w:rsidTr="0017377D">
        <w:tc>
          <w:tcPr>
            <w:tcW w:w="3936" w:type="dxa"/>
          </w:tcPr>
          <w:p w14:paraId="40597F7D" w14:textId="77777777" w:rsidR="00390A42" w:rsidRPr="0017377D" w:rsidRDefault="0017377D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Madre lingua             </w:t>
            </w:r>
          </w:p>
        </w:tc>
        <w:tc>
          <w:tcPr>
            <w:tcW w:w="6069" w:type="dxa"/>
          </w:tcPr>
          <w:p w14:paraId="447CBB65" w14:textId="77777777" w:rsidR="00390A42" w:rsidRPr="0017377D" w:rsidRDefault="00390A42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90A42" w14:paraId="76ABDED4" w14:textId="77777777" w:rsidTr="0017377D">
        <w:tc>
          <w:tcPr>
            <w:tcW w:w="3936" w:type="dxa"/>
          </w:tcPr>
          <w:p w14:paraId="7F15D687" w14:textId="77777777" w:rsidR="00390A42" w:rsidRPr="0017377D" w:rsidRDefault="0017377D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>Altre lingue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parlate</w:t>
            </w:r>
          </w:p>
        </w:tc>
        <w:tc>
          <w:tcPr>
            <w:tcW w:w="6069" w:type="dxa"/>
          </w:tcPr>
          <w:p w14:paraId="03D3FD5F" w14:textId="77777777" w:rsidR="00390A42" w:rsidRPr="0017377D" w:rsidRDefault="00390A42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90A42" w14:paraId="1ED5905C" w14:textId="77777777" w:rsidTr="0017377D">
        <w:tc>
          <w:tcPr>
            <w:tcW w:w="3936" w:type="dxa"/>
          </w:tcPr>
          <w:p w14:paraId="3A90697F" w14:textId="77777777" w:rsidR="00390A42" w:rsidRPr="0017377D" w:rsidRDefault="0017377D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>Conoscenza della lingua italiana</w:t>
            </w:r>
          </w:p>
        </w:tc>
        <w:tc>
          <w:tcPr>
            <w:tcW w:w="6069" w:type="dxa"/>
          </w:tcPr>
          <w:p w14:paraId="512BF7FD" w14:textId="77777777" w:rsidR="00390A42" w:rsidRPr="0017377D" w:rsidRDefault="00390A42" w:rsidP="0017377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55856" w14:paraId="3AAC5501" w14:textId="77777777" w:rsidTr="00471A1A">
        <w:tc>
          <w:tcPr>
            <w:tcW w:w="3936" w:type="dxa"/>
          </w:tcPr>
          <w:p w14:paraId="020FDF09" w14:textId="77777777" w:rsidR="00E55856" w:rsidRPr="0053293C" w:rsidRDefault="00E55856" w:rsidP="00471A1A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53293C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Madre </w:t>
            </w:r>
          </w:p>
        </w:tc>
        <w:tc>
          <w:tcPr>
            <w:tcW w:w="6069" w:type="dxa"/>
          </w:tcPr>
          <w:p w14:paraId="35EC05EE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(Cognome e Nome)</w:t>
            </w:r>
          </w:p>
        </w:tc>
      </w:tr>
      <w:tr w:rsidR="00E55856" w14:paraId="39E5C9BB" w14:textId="77777777" w:rsidTr="00471A1A">
        <w:tc>
          <w:tcPr>
            <w:tcW w:w="3936" w:type="dxa"/>
          </w:tcPr>
          <w:p w14:paraId="0045D42B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Nazionalità  </w:t>
            </w:r>
          </w:p>
        </w:tc>
        <w:tc>
          <w:tcPr>
            <w:tcW w:w="6069" w:type="dxa"/>
          </w:tcPr>
          <w:p w14:paraId="11E93011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55856" w14:paraId="1884B0EE" w14:textId="77777777" w:rsidTr="00471A1A">
        <w:tc>
          <w:tcPr>
            <w:tcW w:w="3936" w:type="dxa"/>
          </w:tcPr>
          <w:p w14:paraId="3F78CCB4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Professione                   </w:t>
            </w:r>
          </w:p>
        </w:tc>
        <w:tc>
          <w:tcPr>
            <w:tcW w:w="6069" w:type="dxa"/>
          </w:tcPr>
          <w:p w14:paraId="1851E32B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55856" w14:paraId="5431E875" w14:textId="77777777" w:rsidTr="00471A1A">
        <w:tc>
          <w:tcPr>
            <w:tcW w:w="3936" w:type="dxa"/>
          </w:tcPr>
          <w:p w14:paraId="358458CD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Titolo di studio </w:t>
            </w:r>
          </w:p>
        </w:tc>
        <w:tc>
          <w:tcPr>
            <w:tcW w:w="6069" w:type="dxa"/>
          </w:tcPr>
          <w:p w14:paraId="314F8F1C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55856" w14:paraId="7D20419F" w14:textId="77777777" w:rsidTr="00471A1A">
        <w:tc>
          <w:tcPr>
            <w:tcW w:w="3936" w:type="dxa"/>
          </w:tcPr>
          <w:p w14:paraId="19AFAEB1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Madre lingua             </w:t>
            </w:r>
          </w:p>
        </w:tc>
        <w:tc>
          <w:tcPr>
            <w:tcW w:w="6069" w:type="dxa"/>
          </w:tcPr>
          <w:p w14:paraId="03CD7C25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55856" w14:paraId="2D1630CA" w14:textId="77777777" w:rsidTr="00471A1A">
        <w:tc>
          <w:tcPr>
            <w:tcW w:w="3936" w:type="dxa"/>
          </w:tcPr>
          <w:p w14:paraId="59827B14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>Altre lingue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parlate</w:t>
            </w:r>
          </w:p>
        </w:tc>
        <w:tc>
          <w:tcPr>
            <w:tcW w:w="6069" w:type="dxa"/>
          </w:tcPr>
          <w:p w14:paraId="7DB89417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55856" w14:paraId="1CB1B890" w14:textId="77777777" w:rsidTr="00471A1A">
        <w:tc>
          <w:tcPr>
            <w:tcW w:w="3936" w:type="dxa"/>
          </w:tcPr>
          <w:p w14:paraId="475A87BB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17377D">
              <w:rPr>
                <w:rFonts w:ascii="Calibri" w:hAnsi="Calibri"/>
                <w:bCs/>
                <w:sz w:val="28"/>
                <w:szCs w:val="28"/>
                <w:lang w:eastAsia="ar-SA"/>
              </w:rPr>
              <w:t>Conoscenza della lingua italiana</w:t>
            </w:r>
          </w:p>
        </w:tc>
        <w:tc>
          <w:tcPr>
            <w:tcW w:w="6069" w:type="dxa"/>
          </w:tcPr>
          <w:p w14:paraId="7715DC4F" w14:textId="77777777" w:rsidR="00E55856" w:rsidRPr="0017377D" w:rsidRDefault="00E55856" w:rsidP="00471A1A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69023B82" w14:textId="77777777" w:rsidR="00390A42" w:rsidRPr="001462A5" w:rsidRDefault="00390A42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569"/>
        <w:gridCol w:w="1514"/>
      </w:tblGrid>
      <w:tr w:rsidR="00ED6841" w14:paraId="7BD79591" w14:textId="77777777" w:rsidTr="00ED6841">
        <w:trPr>
          <w:jc w:val="center"/>
        </w:trPr>
        <w:tc>
          <w:tcPr>
            <w:tcW w:w="5569" w:type="dxa"/>
            <w:vMerge w:val="restart"/>
            <w:vAlign w:val="center"/>
          </w:tcPr>
          <w:p w14:paraId="15B1EA35" w14:textId="77777777" w:rsidR="00ED6841" w:rsidRPr="00ED6841" w:rsidRDefault="00ED6841" w:rsidP="00ED6841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ED6841">
              <w:rPr>
                <w:rFonts w:ascii="Calibri" w:hAnsi="Calibri"/>
                <w:bCs/>
                <w:sz w:val="28"/>
                <w:szCs w:val="28"/>
                <w:lang w:eastAsia="ar-SA"/>
              </w:rPr>
              <w:t>Fratelli/sorelle o altri parenti/conviventi</w:t>
            </w:r>
          </w:p>
        </w:tc>
        <w:tc>
          <w:tcPr>
            <w:tcW w:w="1514" w:type="dxa"/>
            <w:vAlign w:val="center"/>
          </w:tcPr>
          <w:p w14:paraId="6572B005" w14:textId="77777777" w:rsidR="00ED6841" w:rsidRDefault="00ED6841" w:rsidP="00ED6841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Nr</w:t>
            </w:r>
          </w:p>
        </w:tc>
      </w:tr>
      <w:tr w:rsidR="00ED6841" w14:paraId="06CEDBFF" w14:textId="77777777" w:rsidTr="00ED6841">
        <w:trPr>
          <w:jc w:val="center"/>
        </w:trPr>
        <w:tc>
          <w:tcPr>
            <w:tcW w:w="5569" w:type="dxa"/>
            <w:vMerge/>
            <w:vAlign w:val="center"/>
          </w:tcPr>
          <w:p w14:paraId="1891CF25" w14:textId="77777777" w:rsidR="00ED6841" w:rsidRDefault="00ED6841" w:rsidP="00ED6841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514" w:type="dxa"/>
            <w:vAlign w:val="center"/>
          </w:tcPr>
          <w:p w14:paraId="2CC46E79" w14:textId="77777777" w:rsidR="00ED6841" w:rsidRDefault="00ED6841" w:rsidP="00ED6841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53293C" w14:paraId="40842994" w14:textId="77777777" w:rsidTr="00ED6841">
        <w:trPr>
          <w:jc w:val="center"/>
        </w:trPr>
        <w:tc>
          <w:tcPr>
            <w:tcW w:w="5569" w:type="dxa"/>
            <w:vAlign w:val="center"/>
          </w:tcPr>
          <w:p w14:paraId="48DA766A" w14:textId="77777777" w:rsidR="0053293C" w:rsidRPr="00ED6841" w:rsidRDefault="0053293C" w:rsidP="00ED6841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ED6841">
              <w:rPr>
                <w:rFonts w:ascii="Calibri" w:hAnsi="Calibri"/>
                <w:bCs/>
                <w:sz w:val="28"/>
                <w:szCs w:val="28"/>
                <w:lang w:eastAsia="ar-SA"/>
              </w:rPr>
              <w:t>Frequentanti questa Istitu</w:t>
            </w:r>
            <w:r w:rsidR="005D76D2" w:rsidRPr="00ED6841">
              <w:rPr>
                <w:rFonts w:ascii="Calibri" w:hAnsi="Calibri"/>
                <w:bCs/>
                <w:sz w:val="28"/>
                <w:szCs w:val="28"/>
                <w:lang w:eastAsia="ar-SA"/>
              </w:rPr>
              <w:t>zione scolastica</w:t>
            </w:r>
          </w:p>
        </w:tc>
        <w:tc>
          <w:tcPr>
            <w:tcW w:w="1514" w:type="dxa"/>
            <w:vAlign w:val="center"/>
          </w:tcPr>
          <w:p w14:paraId="7FFDA3DC" w14:textId="77777777" w:rsidR="0053293C" w:rsidRDefault="0053293C" w:rsidP="00ED6841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</w:tbl>
    <w:p w14:paraId="293BF9F2" w14:textId="77777777" w:rsidR="00ED6841" w:rsidRDefault="00ED6841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7CF070F5" w14:textId="77777777" w:rsidR="000846C6" w:rsidRDefault="000846C6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2F2A621D" w14:textId="77777777" w:rsidR="000846C6" w:rsidRDefault="000846C6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9067"/>
        <w:gridCol w:w="567"/>
      </w:tblGrid>
      <w:tr w:rsidR="000846C6" w14:paraId="7D52C3BC" w14:textId="77777777" w:rsidTr="000846C6">
        <w:trPr>
          <w:trHeight w:val="161"/>
          <w:jc w:val="center"/>
        </w:trPr>
        <w:tc>
          <w:tcPr>
            <w:tcW w:w="9067" w:type="dxa"/>
            <w:vMerge w:val="restart"/>
            <w:vAlign w:val="center"/>
          </w:tcPr>
          <w:p w14:paraId="0802B6CC" w14:textId="77777777" w:rsidR="000846C6" w:rsidRPr="001462A5" w:rsidRDefault="000846C6" w:rsidP="000846C6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Non si hanno notizie adeguate e/o sufficienti in merito ai punti sopra elencati</w:t>
            </w:r>
            <w:r>
              <w:rPr>
                <w:rFonts w:ascii="Calibri" w:hAnsi="Calibri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567" w:type="dxa"/>
            <w:vAlign w:val="center"/>
          </w:tcPr>
          <w:p w14:paraId="6B2B75CA" w14:textId="77777777" w:rsidR="000846C6" w:rsidRDefault="000846C6" w:rsidP="000846C6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(x)</w:t>
            </w:r>
          </w:p>
        </w:tc>
      </w:tr>
      <w:tr w:rsidR="000846C6" w14:paraId="1A87AEAA" w14:textId="77777777" w:rsidTr="000846C6">
        <w:trPr>
          <w:trHeight w:val="161"/>
          <w:jc w:val="center"/>
        </w:trPr>
        <w:tc>
          <w:tcPr>
            <w:tcW w:w="9067" w:type="dxa"/>
            <w:vMerge/>
            <w:vAlign w:val="center"/>
          </w:tcPr>
          <w:p w14:paraId="6B2BFF27" w14:textId="77777777" w:rsidR="000846C6" w:rsidRPr="000846C6" w:rsidRDefault="000846C6" w:rsidP="000846C6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  <w:tc>
          <w:tcPr>
            <w:tcW w:w="567" w:type="dxa"/>
            <w:vAlign w:val="center"/>
          </w:tcPr>
          <w:p w14:paraId="11E85EC0" w14:textId="77777777" w:rsidR="000846C6" w:rsidRDefault="000846C6" w:rsidP="000846C6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</w:tbl>
    <w:p w14:paraId="62446B19" w14:textId="77777777" w:rsidR="00ED6841" w:rsidRDefault="00ED6841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75CD98E3" w14:textId="77777777" w:rsidR="00ED6841" w:rsidRDefault="00ED6841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6B6F3180" w14:textId="77777777" w:rsidR="001462A5" w:rsidRDefault="005D76D2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  <w:r>
        <w:rPr>
          <w:rFonts w:ascii="Calibri" w:hAnsi="Calibri"/>
          <w:b/>
          <w:sz w:val="28"/>
          <w:szCs w:val="28"/>
          <w:lang w:eastAsia="ar-SA"/>
        </w:rPr>
        <w:br w:type="page"/>
      </w:r>
    </w:p>
    <w:p w14:paraId="23CAF137" w14:textId="77777777" w:rsidR="00A82D1A" w:rsidRPr="001462A5" w:rsidRDefault="00A82D1A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p w14:paraId="3B948C3E" w14:textId="77777777" w:rsidR="001462A5" w:rsidRPr="00A82D1A" w:rsidRDefault="001462A5" w:rsidP="005D76D2">
      <w:pPr>
        <w:pStyle w:val="Citazioneintensa"/>
        <w:rPr>
          <w:b/>
          <w:bCs/>
          <w:lang w:eastAsia="ar-SA"/>
        </w:rPr>
      </w:pPr>
      <w:r w:rsidRPr="00A82D1A">
        <w:rPr>
          <w:b/>
          <w:bCs/>
          <w:lang w:eastAsia="ar-SA"/>
        </w:rPr>
        <w:t>ANAMNESI SCOLASTICA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3303"/>
        <w:gridCol w:w="3276"/>
        <w:gridCol w:w="3276"/>
      </w:tblGrid>
      <w:tr w:rsidR="00535F92" w14:paraId="1827C132" w14:textId="77777777" w:rsidTr="005577CA">
        <w:tc>
          <w:tcPr>
            <w:tcW w:w="3335" w:type="dxa"/>
            <w:vMerge w:val="restart"/>
            <w:vAlign w:val="center"/>
          </w:tcPr>
          <w:p w14:paraId="4CD50861" w14:textId="77777777" w:rsidR="00535F92" w:rsidRPr="005577CA" w:rsidRDefault="005577CA" w:rsidP="005577CA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  <w:r w:rsidRPr="005577CA"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  <w:t>SCUOLA DELL’INFANZIA</w:t>
            </w:r>
          </w:p>
        </w:tc>
        <w:tc>
          <w:tcPr>
            <w:tcW w:w="6670" w:type="dxa"/>
            <w:gridSpan w:val="2"/>
          </w:tcPr>
          <w:p w14:paraId="23AF539F" w14:textId="77777777" w:rsidR="00535F92" w:rsidRDefault="00535F92" w:rsidP="005577C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Frequentata</w:t>
            </w:r>
          </w:p>
        </w:tc>
      </w:tr>
      <w:tr w:rsidR="00535F92" w14:paraId="7AE8F1DA" w14:textId="77777777" w:rsidTr="005577CA">
        <w:tc>
          <w:tcPr>
            <w:tcW w:w="3335" w:type="dxa"/>
            <w:vMerge/>
            <w:vAlign w:val="center"/>
          </w:tcPr>
          <w:p w14:paraId="482B6B1D" w14:textId="77777777" w:rsidR="00535F92" w:rsidRPr="005577CA" w:rsidRDefault="00535F92" w:rsidP="005577CA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3335" w:type="dxa"/>
          </w:tcPr>
          <w:p w14:paraId="44B90A1B" w14:textId="77777777" w:rsidR="00535F92" w:rsidRDefault="00535F92" w:rsidP="005577C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3335" w:type="dxa"/>
          </w:tcPr>
          <w:p w14:paraId="09C58E18" w14:textId="77777777" w:rsidR="00535F92" w:rsidRDefault="00535F92" w:rsidP="005577C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  <w:tr w:rsidR="00535F92" w14:paraId="25F710D4" w14:textId="77777777" w:rsidTr="005577CA">
        <w:tc>
          <w:tcPr>
            <w:tcW w:w="3335" w:type="dxa"/>
            <w:vAlign w:val="center"/>
          </w:tcPr>
          <w:p w14:paraId="55932ECE" w14:textId="77777777" w:rsidR="00535F92" w:rsidRPr="005577CA" w:rsidRDefault="005577CA" w:rsidP="005577C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5577CA">
              <w:rPr>
                <w:rFonts w:ascii="Calibri" w:hAnsi="Calibri"/>
                <w:sz w:val="28"/>
                <w:szCs w:val="28"/>
                <w:lang w:eastAsia="ar-SA"/>
              </w:rPr>
              <w:t>Anni di frequenza</w:t>
            </w:r>
          </w:p>
        </w:tc>
        <w:tc>
          <w:tcPr>
            <w:tcW w:w="6670" w:type="dxa"/>
            <w:gridSpan w:val="2"/>
          </w:tcPr>
          <w:p w14:paraId="0A77835C" w14:textId="77777777" w:rsidR="00535F92" w:rsidRDefault="00535F92" w:rsidP="005577C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</w:tbl>
    <w:p w14:paraId="124D5588" w14:textId="77777777" w:rsidR="001462A5" w:rsidRDefault="001462A5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93"/>
        <w:gridCol w:w="3281"/>
        <w:gridCol w:w="3281"/>
      </w:tblGrid>
      <w:tr w:rsidR="00535F92" w14:paraId="780A9957" w14:textId="77777777" w:rsidTr="00471A1A">
        <w:tc>
          <w:tcPr>
            <w:tcW w:w="3335" w:type="dxa"/>
            <w:vMerge w:val="restart"/>
            <w:vAlign w:val="center"/>
          </w:tcPr>
          <w:p w14:paraId="3BD704F1" w14:textId="77777777" w:rsidR="00535F92" w:rsidRPr="005577CA" w:rsidRDefault="005577CA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  <w:r w:rsidRPr="005577CA"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  <w:t>SCUOLA PRIMARIA</w:t>
            </w:r>
          </w:p>
        </w:tc>
        <w:tc>
          <w:tcPr>
            <w:tcW w:w="6670" w:type="dxa"/>
            <w:gridSpan w:val="2"/>
            <w:vAlign w:val="center"/>
          </w:tcPr>
          <w:p w14:paraId="42E576C7" w14:textId="77777777" w:rsidR="00535F92" w:rsidRDefault="00535F92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Frequentata</w:t>
            </w:r>
          </w:p>
        </w:tc>
      </w:tr>
      <w:tr w:rsidR="00535F92" w14:paraId="1393F441" w14:textId="77777777" w:rsidTr="00471A1A">
        <w:tc>
          <w:tcPr>
            <w:tcW w:w="3335" w:type="dxa"/>
            <w:vMerge/>
          </w:tcPr>
          <w:p w14:paraId="49A991C5" w14:textId="77777777" w:rsidR="00535F92" w:rsidRPr="001462A5" w:rsidRDefault="00535F92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  <w:tc>
          <w:tcPr>
            <w:tcW w:w="3335" w:type="dxa"/>
            <w:vAlign w:val="center"/>
          </w:tcPr>
          <w:p w14:paraId="094A1374" w14:textId="77777777" w:rsidR="00535F92" w:rsidRDefault="00535F92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3335" w:type="dxa"/>
            <w:vAlign w:val="center"/>
          </w:tcPr>
          <w:p w14:paraId="79D8F74B" w14:textId="77777777" w:rsidR="00535F92" w:rsidRDefault="00535F92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  <w:tr w:rsidR="00535F92" w14:paraId="3288CC62" w14:textId="77777777" w:rsidTr="00471A1A">
        <w:tc>
          <w:tcPr>
            <w:tcW w:w="3335" w:type="dxa"/>
          </w:tcPr>
          <w:p w14:paraId="2E0E2CC5" w14:textId="77777777" w:rsidR="00535F92" w:rsidRPr="001462A5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Anni</w:t>
            </w:r>
            <w:r w:rsidR="00535F92">
              <w:rPr>
                <w:rFonts w:ascii="Calibri" w:hAnsi="Calibri"/>
                <w:sz w:val="28"/>
                <w:szCs w:val="28"/>
                <w:lang w:eastAsia="ar-SA"/>
              </w:rPr>
              <w:t xml:space="preserve"> di frequenza</w:t>
            </w:r>
          </w:p>
        </w:tc>
        <w:tc>
          <w:tcPr>
            <w:tcW w:w="6670" w:type="dxa"/>
            <w:gridSpan w:val="2"/>
          </w:tcPr>
          <w:p w14:paraId="70D83C28" w14:textId="77777777" w:rsidR="00535F92" w:rsidRDefault="00535F92" w:rsidP="00471A1A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176F3" w14:paraId="51055F9F" w14:textId="77777777" w:rsidTr="00471A1A">
        <w:tc>
          <w:tcPr>
            <w:tcW w:w="3335" w:type="dxa"/>
          </w:tcPr>
          <w:p w14:paraId="45159D33" w14:textId="77777777" w:rsidR="00D176F3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Anni ripetuti</w:t>
            </w:r>
          </w:p>
        </w:tc>
        <w:tc>
          <w:tcPr>
            <w:tcW w:w="6670" w:type="dxa"/>
            <w:gridSpan w:val="2"/>
          </w:tcPr>
          <w:p w14:paraId="693C7FF2" w14:textId="77777777" w:rsidR="00D176F3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176F3" w14:paraId="1E266F4B" w14:textId="77777777" w:rsidTr="00572A65">
        <w:tc>
          <w:tcPr>
            <w:tcW w:w="3335" w:type="dxa"/>
          </w:tcPr>
          <w:p w14:paraId="56324880" w14:textId="77777777" w:rsidR="00D176F3" w:rsidRDefault="00D176F3" w:rsidP="00D176F3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Presenza di PdP</w:t>
            </w:r>
          </w:p>
        </w:tc>
        <w:tc>
          <w:tcPr>
            <w:tcW w:w="3335" w:type="dxa"/>
            <w:vAlign w:val="center"/>
          </w:tcPr>
          <w:p w14:paraId="62144C5C" w14:textId="77777777" w:rsidR="00D176F3" w:rsidRDefault="00D176F3" w:rsidP="00D176F3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3335" w:type="dxa"/>
            <w:vAlign w:val="center"/>
          </w:tcPr>
          <w:p w14:paraId="3FC25AE9" w14:textId="77777777" w:rsidR="00D176F3" w:rsidRDefault="00D176F3" w:rsidP="00D176F3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</w:tbl>
    <w:p w14:paraId="43885122" w14:textId="77777777" w:rsidR="00535F92" w:rsidRDefault="00535F92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98"/>
        <w:gridCol w:w="3278"/>
        <w:gridCol w:w="3279"/>
      </w:tblGrid>
      <w:tr w:rsidR="00D176F3" w14:paraId="63E99EC8" w14:textId="77777777" w:rsidTr="00471A1A">
        <w:tc>
          <w:tcPr>
            <w:tcW w:w="3335" w:type="dxa"/>
            <w:vMerge w:val="restart"/>
            <w:vAlign w:val="center"/>
          </w:tcPr>
          <w:p w14:paraId="5F9D6ABA" w14:textId="77777777" w:rsidR="005577CA" w:rsidRDefault="005577CA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  <w:r w:rsidRPr="005577CA"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  <w:t>SCUOLA SECONDAR</w:t>
            </w:r>
            <w:r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  <w:t>A</w:t>
            </w:r>
            <w:r w:rsidRPr="005577CA"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  <w:t xml:space="preserve"> DI </w:t>
            </w:r>
          </w:p>
          <w:p w14:paraId="3514588F" w14:textId="77777777" w:rsidR="00D176F3" w:rsidRPr="005577CA" w:rsidRDefault="005577CA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  <w:r w:rsidRPr="005577CA"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  <w:t>I GRADO</w:t>
            </w:r>
          </w:p>
        </w:tc>
        <w:tc>
          <w:tcPr>
            <w:tcW w:w="6670" w:type="dxa"/>
            <w:gridSpan w:val="2"/>
            <w:vAlign w:val="center"/>
          </w:tcPr>
          <w:p w14:paraId="68962A82" w14:textId="77777777" w:rsidR="00D176F3" w:rsidRDefault="00D176F3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Frequentata</w:t>
            </w:r>
          </w:p>
        </w:tc>
      </w:tr>
      <w:tr w:rsidR="00D176F3" w14:paraId="5B272195" w14:textId="77777777" w:rsidTr="00471A1A">
        <w:tc>
          <w:tcPr>
            <w:tcW w:w="3335" w:type="dxa"/>
            <w:vMerge/>
          </w:tcPr>
          <w:p w14:paraId="147D4B88" w14:textId="77777777" w:rsidR="00D176F3" w:rsidRPr="001462A5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  <w:tc>
          <w:tcPr>
            <w:tcW w:w="3335" w:type="dxa"/>
            <w:vAlign w:val="center"/>
          </w:tcPr>
          <w:p w14:paraId="25C750F6" w14:textId="77777777" w:rsidR="00D176F3" w:rsidRDefault="00D176F3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3335" w:type="dxa"/>
            <w:vAlign w:val="center"/>
          </w:tcPr>
          <w:p w14:paraId="6A79BBD1" w14:textId="77777777" w:rsidR="00D176F3" w:rsidRDefault="00D176F3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  <w:tr w:rsidR="00D176F3" w14:paraId="168663E2" w14:textId="77777777" w:rsidTr="00471A1A">
        <w:tc>
          <w:tcPr>
            <w:tcW w:w="3335" w:type="dxa"/>
          </w:tcPr>
          <w:p w14:paraId="0740371C" w14:textId="77777777" w:rsidR="00D176F3" w:rsidRPr="001462A5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Anni di frequenza</w:t>
            </w:r>
          </w:p>
        </w:tc>
        <w:tc>
          <w:tcPr>
            <w:tcW w:w="6670" w:type="dxa"/>
            <w:gridSpan w:val="2"/>
          </w:tcPr>
          <w:p w14:paraId="458EE8D1" w14:textId="77777777" w:rsidR="00D176F3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176F3" w14:paraId="30983371" w14:textId="77777777" w:rsidTr="00471A1A">
        <w:tc>
          <w:tcPr>
            <w:tcW w:w="3335" w:type="dxa"/>
          </w:tcPr>
          <w:p w14:paraId="3CB2934B" w14:textId="77777777" w:rsidR="00D176F3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Anni ripetuti</w:t>
            </w:r>
          </w:p>
        </w:tc>
        <w:tc>
          <w:tcPr>
            <w:tcW w:w="6670" w:type="dxa"/>
            <w:gridSpan w:val="2"/>
          </w:tcPr>
          <w:p w14:paraId="29C974F2" w14:textId="77777777" w:rsidR="00D176F3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176F3" w14:paraId="4DB5F4DC" w14:textId="77777777" w:rsidTr="00471A1A">
        <w:tc>
          <w:tcPr>
            <w:tcW w:w="3335" w:type="dxa"/>
          </w:tcPr>
          <w:p w14:paraId="59FA537C" w14:textId="77777777" w:rsidR="00D176F3" w:rsidRDefault="00D176F3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Presenza di PdP</w:t>
            </w:r>
          </w:p>
        </w:tc>
        <w:tc>
          <w:tcPr>
            <w:tcW w:w="3335" w:type="dxa"/>
            <w:vAlign w:val="center"/>
          </w:tcPr>
          <w:p w14:paraId="7361A94A" w14:textId="77777777" w:rsidR="00D176F3" w:rsidRDefault="00D176F3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3335" w:type="dxa"/>
            <w:vAlign w:val="center"/>
          </w:tcPr>
          <w:p w14:paraId="04A875A5" w14:textId="77777777" w:rsidR="00D176F3" w:rsidRDefault="00D176F3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</w:tbl>
    <w:p w14:paraId="587F856B" w14:textId="77777777" w:rsidR="001462A5" w:rsidRDefault="001462A5" w:rsidP="005577CA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2F2E507C" w14:textId="77777777" w:rsidR="000846C6" w:rsidRDefault="000846C6" w:rsidP="005577CA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1ED26D21" w14:textId="77777777" w:rsidR="000846C6" w:rsidRDefault="000846C6" w:rsidP="005577CA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09B15ACA" w14:textId="77777777" w:rsidR="000846C6" w:rsidRDefault="000846C6" w:rsidP="005577CA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73F4BC04" w14:textId="77777777" w:rsidR="000846C6" w:rsidRPr="001462A5" w:rsidRDefault="000846C6" w:rsidP="005577CA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9067"/>
        <w:gridCol w:w="567"/>
      </w:tblGrid>
      <w:tr w:rsidR="000846C6" w14:paraId="560B1033" w14:textId="77777777" w:rsidTr="00471A1A">
        <w:trPr>
          <w:trHeight w:val="161"/>
          <w:jc w:val="center"/>
        </w:trPr>
        <w:tc>
          <w:tcPr>
            <w:tcW w:w="9067" w:type="dxa"/>
            <w:vMerge w:val="restart"/>
            <w:vAlign w:val="center"/>
          </w:tcPr>
          <w:p w14:paraId="0EDDCDFB" w14:textId="77777777" w:rsidR="000846C6" w:rsidRPr="001462A5" w:rsidRDefault="000846C6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Non si hanno notizie adeguate e/o sufficienti in merito ai punti sopra elencati</w:t>
            </w:r>
            <w:r>
              <w:rPr>
                <w:rFonts w:ascii="Calibri" w:hAnsi="Calibri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567" w:type="dxa"/>
            <w:vAlign w:val="center"/>
          </w:tcPr>
          <w:p w14:paraId="6E33D8A4" w14:textId="77777777" w:rsidR="000846C6" w:rsidRDefault="000846C6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(x)</w:t>
            </w:r>
          </w:p>
        </w:tc>
      </w:tr>
      <w:tr w:rsidR="000846C6" w14:paraId="5A940640" w14:textId="77777777" w:rsidTr="00471A1A">
        <w:trPr>
          <w:trHeight w:val="161"/>
          <w:jc w:val="center"/>
        </w:trPr>
        <w:tc>
          <w:tcPr>
            <w:tcW w:w="9067" w:type="dxa"/>
            <w:vMerge/>
            <w:vAlign w:val="center"/>
          </w:tcPr>
          <w:p w14:paraId="017961DA" w14:textId="77777777" w:rsidR="000846C6" w:rsidRPr="000846C6" w:rsidRDefault="000846C6" w:rsidP="00471A1A">
            <w:pPr>
              <w:suppressAutoHyphens/>
              <w:autoSpaceDE w:val="0"/>
              <w:jc w:val="both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  <w:tc>
          <w:tcPr>
            <w:tcW w:w="567" w:type="dxa"/>
            <w:vAlign w:val="center"/>
          </w:tcPr>
          <w:p w14:paraId="28AB9C33" w14:textId="77777777" w:rsidR="000846C6" w:rsidRDefault="000846C6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</w:tbl>
    <w:p w14:paraId="7BC0B3A7" w14:textId="77777777" w:rsidR="001462A5" w:rsidRPr="001462A5" w:rsidRDefault="001462A5" w:rsidP="001462A5">
      <w:pPr>
        <w:suppressAutoHyphens/>
        <w:autoSpaceDE w:val="0"/>
        <w:ind w:left="720"/>
        <w:jc w:val="both"/>
        <w:rPr>
          <w:rFonts w:ascii="Calibri" w:hAnsi="Calibri"/>
          <w:sz w:val="28"/>
          <w:szCs w:val="28"/>
          <w:lang w:eastAsia="ar-SA"/>
        </w:rPr>
      </w:pPr>
    </w:p>
    <w:p w14:paraId="2AB9137E" w14:textId="77777777" w:rsidR="001462A5" w:rsidRPr="001462A5" w:rsidRDefault="001462A5" w:rsidP="001462A5">
      <w:pPr>
        <w:suppressAutoHyphens/>
        <w:autoSpaceDE w:val="0"/>
        <w:ind w:left="720"/>
        <w:jc w:val="both"/>
        <w:rPr>
          <w:rFonts w:ascii="Calibri" w:hAnsi="Calibri"/>
          <w:sz w:val="28"/>
          <w:szCs w:val="28"/>
          <w:lang w:eastAsia="ar-SA"/>
        </w:rPr>
      </w:pPr>
    </w:p>
    <w:p w14:paraId="0365D982" w14:textId="77777777" w:rsidR="000846C6" w:rsidRDefault="000846C6">
      <w:pPr>
        <w:rPr>
          <w:i/>
          <w:iCs/>
          <w:color w:val="4472C4" w:themeColor="accent1"/>
          <w:lang w:eastAsia="ar-SA"/>
        </w:rPr>
      </w:pPr>
    </w:p>
    <w:p w14:paraId="75560BF1" w14:textId="77777777" w:rsidR="001462A5" w:rsidRPr="00A82D1A" w:rsidRDefault="001462A5" w:rsidP="005577CA">
      <w:pPr>
        <w:pStyle w:val="Citazioneintensa"/>
        <w:rPr>
          <w:b/>
          <w:bCs/>
          <w:lang w:eastAsia="ar-SA"/>
        </w:rPr>
      </w:pPr>
      <w:r w:rsidRPr="00A82D1A">
        <w:rPr>
          <w:b/>
          <w:bCs/>
          <w:lang w:eastAsia="ar-SA"/>
        </w:rPr>
        <w:t>RELAZIONI SOCIALI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4934"/>
        <w:gridCol w:w="2458"/>
        <w:gridCol w:w="2463"/>
      </w:tblGrid>
      <w:tr w:rsidR="00AF4183" w14:paraId="20A6D92D" w14:textId="77777777" w:rsidTr="00A0559A">
        <w:tc>
          <w:tcPr>
            <w:tcW w:w="10005" w:type="dxa"/>
            <w:gridSpan w:val="3"/>
          </w:tcPr>
          <w:p w14:paraId="011513D7" w14:textId="77777777" w:rsidR="00AF4183" w:rsidRDefault="00AF4183" w:rsidP="00AF4183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>Frequenta</w:t>
            </w:r>
          </w:p>
        </w:tc>
      </w:tr>
      <w:tr w:rsidR="00AF4183" w14:paraId="62E423F7" w14:textId="77777777" w:rsidTr="00A0559A">
        <w:tc>
          <w:tcPr>
            <w:tcW w:w="5002" w:type="dxa"/>
          </w:tcPr>
          <w:p w14:paraId="3BE6646C" w14:textId="77777777" w:rsidR="00AF4183" w:rsidRDefault="00AF4183" w:rsidP="00AF4183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Gruppi sportivi</w:t>
            </w:r>
          </w:p>
        </w:tc>
        <w:tc>
          <w:tcPr>
            <w:tcW w:w="2501" w:type="dxa"/>
            <w:vAlign w:val="center"/>
          </w:tcPr>
          <w:p w14:paraId="10A756BF" w14:textId="77777777" w:rsidR="00AF4183" w:rsidRDefault="00AF4183" w:rsidP="00A0559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2502" w:type="dxa"/>
            <w:vAlign w:val="center"/>
          </w:tcPr>
          <w:p w14:paraId="7EB78E89" w14:textId="77777777" w:rsidR="00AF4183" w:rsidRDefault="00AF4183" w:rsidP="00A0559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  <w:tr w:rsidR="00AF4183" w14:paraId="4DCF93B4" w14:textId="77777777" w:rsidTr="00A0559A">
        <w:tc>
          <w:tcPr>
            <w:tcW w:w="5002" w:type="dxa"/>
          </w:tcPr>
          <w:p w14:paraId="6544A0DB" w14:textId="77777777" w:rsidR="00AF4183" w:rsidRDefault="00AF4183" w:rsidP="00AF4183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Gruppi culturali o ricreativi</w:t>
            </w:r>
          </w:p>
        </w:tc>
        <w:tc>
          <w:tcPr>
            <w:tcW w:w="2501" w:type="dxa"/>
            <w:vAlign w:val="center"/>
          </w:tcPr>
          <w:p w14:paraId="14DBE181" w14:textId="77777777" w:rsidR="00AF4183" w:rsidRDefault="00AF4183" w:rsidP="00A0559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2502" w:type="dxa"/>
            <w:vAlign w:val="center"/>
          </w:tcPr>
          <w:p w14:paraId="5266D393" w14:textId="77777777" w:rsidR="00AF4183" w:rsidRDefault="00AF4183" w:rsidP="00A0559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  <w:tr w:rsidR="00AF4183" w14:paraId="137432C6" w14:textId="77777777" w:rsidTr="00A0559A">
        <w:tc>
          <w:tcPr>
            <w:tcW w:w="5002" w:type="dxa"/>
          </w:tcPr>
          <w:p w14:paraId="2F625069" w14:textId="77777777" w:rsidR="00AF4183" w:rsidRDefault="00B51FA6" w:rsidP="006F2EE7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Ha relazioni amicali solo con i connazionali</w:t>
            </w:r>
          </w:p>
        </w:tc>
        <w:tc>
          <w:tcPr>
            <w:tcW w:w="2501" w:type="dxa"/>
            <w:vAlign w:val="center"/>
          </w:tcPr>
          <w:p w14:paraId="69B394D3" w14:textId="77777777" w:rsidR="00AF4183" w:rsidRDefault="00AF4183" w:rsidP="00A0559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SI</w:t>
            </w:r>
          </w:p>
        </w:tc>
        <w:tc>
          <w:tcPr>
            <w:tcW w:w="2502" w:type="dxa"/>
            <w:vAlign w:val="center"/>
          </w:tcPr>
          <w:p w14:paraId="296143D6" w14:textId="77777777" w:rsidR="00AF4183" w:rsidRDefault="00AF4183" w:rsidP="00A0559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NO</w:t>
            </w:r>
          </w:p>
        </w:tc>
      </w:tr>
    </w:tbl>
    <w:p w14:paraId="6BCC9B16" w14:textId="77777777" w:rsidR="001462A5" w:rsidRPr="001462A5" w:rsidRDefault="001462A5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23668DEF" w14:textId="77777777" w:rsidR="001462A5" w:rsidRPr="001462A5" w:rsidRDefault="001462A5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305FD5E1" w14:textId="77777777" w:rsidR="001462A5" w:rsidRPr="001462A5" w:rsidRDefault="001462A5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679CDA39" w14:textId="77777777" w:rsidR="001462A5" w:rsidRPr="00A82D1A" w:rsidRDefault="001462A5" w:rsidP="00A0559A">
      <w:pPr>
        <w:pStyle w:val="Citazioneintensa"/>
        <w:rPr>
          <w:b/>
          <w:bCs/>
          <w:lang w:eastAsia="ar-SA"/>
        </w:rPr>
      </w:pPr>
      <w:r w:rsidRPr="00A82D1A">
        <w:rPr>
          <w:b/>
          <w:bCs/>
          <w:lang w:eastAsia="ar-SA"/>
        </w:rPr>
        <w:lastRenderedPageBreak/>
        <w:t>COLLABORAZIONE FAMILIARE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35"/>
        <w:gridCol w:w="4920"/>
      </w:tblGrid>
      <w:tr w:rsidR="00A0559A" w14:paraId="702DD89C" w14:textId="77777777" w:rsidTr="00A0559A">
        <w:tc>
          <w:tcPr>
            <w:tcW w:w="10005" w:type="dxa"/>
            <w:gridSpan w:val="2"/>
            <w:vAlign w:val="center"/>
          </w:tcPr>
          <w:p w14:paraId="076CB379" w14:textId="77777777" w:rsidR="00A0559A" w:rsidRDefault="00A0559A" w:rsidP="00A0559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Supporto domestico allo studio</w:t>
            </w:r>
          </w:p>
        </w:tc>
      </w:tr>
      <w:tr w:rsidR="00A0559A" w14:paraId="1695274D" w14:textId="77777777" w:rsidTr="00A0559A">
        <w:tc>
          <w:tcPr>
            <w:tcW w:w="5002" w:type="dxa"/>
          </w:tcPr>
          <w:p w14:paraId="29DBC698" w14:textId="77777777" w:rsidR="00A0559A" w:rsidRPr="006424CE" w:rsidRDefault="00A0559A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>Chi</w:t>
            </w:r>
          </w:p>
        </w:tc>
        <w:tc>
          <w:tcPr>
            <w:tcW w:w="5003" w:type="dxa"/>
          </w:tcPr>
          <w:p w14:paraId="6F5E7AAD" w14:textId="77777777" w:rsidR="00A0559A" w:rsidRDefault="00A0559A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A0559A" w14:paraId="3B1E2282" w14:textId="77777777" w:rsidTr="00A0559A">
        <w:tc>
          <w:tcPr>
            <w:tcW w:w="5002" w:type="dxa"/>
          </w:tcPr>
          <w:p w14:paraId="7311708A" w14:textId="77777777" w:rsidR="00A0559A" w:rsidRPr="006424CE" w:rsidRDefault="00A0559A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>Per quanto tempo al giorno</w:t>
            </w:r>
          </w:p>
        </w:tc>
        <w:tc>
          <w:tcPr>
            <w:tcW w:w="5003" w:type="dxa"/>
          </w:tcPr>
          <w:p w14:paraId="7F17477A" w14:textId="77777777" w:rsidR="00A0559A" w:rsidRDefault="00A0559A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</w:tbl>
    <w:p w14:paraId="0E1EB391" w14:textId="77777777" w:rsidR="001462A5" w:rsidRDefault="001462A5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46"/>
        <w:gridCol w:w="4909"/>
      </w:tblGrid>
      <w:tr w:rsidR="00D57B55" w14:paraId="5E5B5FA9" w14:textId="77777777" w:rsidTr="0070283F">
        <w:tc>
          <w:tcPr>
            <w:tcW w:w="10005" w:type="dxa"/>
            <w:gridSpan w:val="2"/>
          </w:tcPr>
          <w:p w14:paraId="4ADB6916" w14:textId="77777777" w:rsidR="00D57B55" w:rsidRDefault="00D57B55" w:rsidP="00D57B55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>Sussidi</w:t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</w:t>
            </w:r>
            <w:r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>domestici e strumenti compensativi</w:t>
            </w:r>
            <w:r w:rsidR="006424CE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in uso allo studente</w:t>
            </w:r>
          </w:p>
        </w:tc>
      </w:tr>
      <w:tr w:rsidR="00D57B55" w14:paraId="3EDA3234" w14:textId="77777777" w:rsidTr="00D57B55">
        <w:tc>
          <w:tcPr>
            <w:tcW w:w="5002" w:type="dxa"/>
          </w:tcPr>
          <w:p w14:paraId="7271BB18" w14:textId="77777777" w:rsidR="00D57B55" w:rsidRPr="006424CE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Computer/Tablet </w:t>
            </w:r>
          </w:p>
        </w:tc>
        <w:tc>
          <w:tcPr>
            <w:tcW w:w="5003" w:type="dxa"/>
          </w:tcPr>
          <w:p w14:paraId="10238CB8" w14:textId="77777777" w:rsidR="00D57B55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57B55" w14:paraId="58086230" w14:textId="77777777" w:rsidTr="00D57B55">
        <w:tc>
          <w:tcPr>
            <w:tcW w:w="5002" w:type="dxa"/>
          </w:tcPr>
          <w:p w14:paraId="53C4DA0B" w14:textId="77777777" w:rsidR="00D57B55" w:rsidRPr="006424CE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>Connessione ad Internet</w:t>
            </w:r>
          </w:p>
        </w:tc>
        <w:tc>
          <w:tcPr>
            <w:tcW w:w="5003" w:type="dxa"/>
          </w:tcPr>
          <w:p w14:paraId="41EDBA14" w14:textId="77777777" w:rsidR="00D57B55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57B55" w14:paraId="24CC2300" w14:textId="77777777" w:rsidTr="00D57B55">
        <w:tc>
          <w:tcPr>
            <w:tcW w:w="5002" w:type="dxa"/>
          </w:tcPr>
          <w:p w14:paraId="54ABABDF" w14:textId="77777777" w:rsidR="00D57B55" w:rsidRPr="006424CE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>Calcolatrice</w:t>
            </w:r>
          </w:p>
        </w:tc>
        <w:tc>
          <w:tcPr>
            <w:tcW w:w="5003" w:type="dxa"/>
          </w:tcPr>
          <w:p w14:paraId="58ED5B15" w14:textId="77777777" w:rsidR="00D57B55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57B55" w14:paraId="0E0D1B81" w14:textId="77777777" w:rsidTr="00D57B55">
        <w:tc>
          <w:tcPr>
            <w:tcW w:w="5002" w:type="dxa"/>
          </w:tcPr>
          <w:p w14:paraId="46677FD5" w14:textId="77777777" w:rsidR="00D57B55" w:rsidRPr="006424CE" w:rsidRDefault="006424CE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>Programmi specifici</w:t>
            </w:r>
          </w:p>
        </w:tc>
        <w:tc>
          <w:tcPr>
            <w:tcW w:w="5003" w:type="dxa"/>
          </w:tcPr>
          <w:p w14:paraId="0B9FD723" w14:textId="77777777" w:rsidR="00D57B55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D57B55" w14:paraId="700F9C48" w14:textId="77777777" w:rsidTr="00D57B55">
        <w:tc>
          <w:tcPr>
            <w:tcW w:w="5002" w:type="dxa"/>
          </w:tcPr>
          <w:p w14:paraId="27E4E9C6" w14:textId="77777777" w:rsidR="00D57B55" w:rsidRPr="006424CE" w:rsidRDefault="006424CE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>Programmi di sintesi vocale</w:t>
            </w:r>
          </w:p>
        </w:tc>
        <w:tc>
          <w:tcPr>
            <w:tcW w:w="5003" w:type="dxa"/>
          </w:tcPr>
          <w:p w14:paraId="13E91677" w14:textId="77777777" w:rsidR="00D57B55" w:rsidRDefault="00D57B55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6424CE" w14:paraId="60C73F46" w14:textId="77777777" w:rsidTr="00D57B55">
        <w:tc>
          <w:tcPr>
            <w:tcW w:w="5002" w:type="dxa"/>
          </w:tcPr>
          <w:p w14:paraId="21EB7A2F" w14:textId="77777777" w:rsidR="006424CE" w:rsidRPr="006424CE" w:rsidRDefault="006424CE" w:rsidP="001462A5">
            <w:pPr>
              <w:suppressAutoHyphens/>
              <w:autoSpaceDE w:val="0"/>
              <w:jc w:val="both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6424CE">
              <w:rPr>
                <w:rFonts w:ascii="Calibri" w:hAnsi="Calibri"/>
                <w:bCs/>
                <w:sz w:val="28"/>
                <w:szCs w:val="28"/>
                <w:lang w:eastAsia="ar-SA"/>
              </w:rPr>
              <w:t>Altro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(specificare)</w:t>
            </w:r>
          </w:p>
        </w:tc>
        <w:tc>
          <w:tcPr>
            <w:tcW w:w="5003" w:type="dxa"/>
          </w:tcPr>
          <w:p w14:paraId="61BB12A5" w14:textId="77777777" w:rsidR="006424CE" w:rsidRDefault="006424CE" w:rsidP="001462A5">
            <w:pPr>
              <w:suppressAutoHyphens/>
              <w:autoSpaceDE w:val="0"/>
              <w:jc w:val="both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</w:tbl>
    <w:p w14:paraId="47273EF2" w14:textId="7E5E822B" w:rsidR="00562F2A" w:rsidRDefault="00562F2A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p w14:paraId="0AB49580" w14:textId="4CD7F5F0" w:rsidR="00562F2A" w:rsidRDefault="00562F2A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p w14:paraId="1402D8FF" w14:textId="4C4B7C30" w:rsidR="00562F2A" w:rsidRDefault="00562F2A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p w14:paraId="06E81735" w14:textId="77777777" w:rsidR="00562F2A" w:rsidRDefault="00562F2A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p w14:paraId="75B3B163" w14:textId="77777777" w:rsidR="006060CC" w:rsidRPr="000846C6" w:rsidRDefault="001462A5" w:rsidP="000846C6">
      <w:pPr>
        <w:pStyle w:val="Citazioneintensa"/>
        <w:rPr>
          <w:lang w:eastAsia="ar-SA"/>
        </w:rPr>
      </w:pPr>
      <w:r w:rsidRPr="00A82D1A">
        <w:rPr>
          <w:b/>
          <w:bCs/>
          <w:lang w:eastAsia="ar-SA"/>
        </w:rPr>
        <w:t>OSSERVAZIONE DIRETTA DELLO STUDENTE</w:t>
      </w:r>
      <w:r w:rsidR="006424CE">
        <w:rPr>
          <w:lang w:eastAsia="ar-SA"/>
        </w:rPr>
        <w:t xml:space="preserve"> </w:t>
      </w:r>
      <w:r w:rsidRPr="001462A5">
        <w:rPr>
          <w:lang w:eastAsia="ar-SA"/>
        </w:rPr>
        <w:t>(</w:t>
      </w:r>
      <w:r w:rsidR="006424CE">
        <w:rPr>
          <w:lang w:eastAsia="ar-SA"/>
        </w:rPr>
        <w:t xml:space="preserve">a cura </w:t>
      </w:r>
      <w:r w:rsidRPr="001462A5">
        <w:rPr>
          <w:lang w:eastAsia="ar-SA"/>
        </w:rPr>
        <w:t>docenti del consiglio di classe)</w:t>
      </w:r>
      <w:r w:rsidRPr="001462A5">
        <w:rPr>
          <w:rFonts w:ascii="Calibri" w:hAnsi="Calibri"/>
          <w:sz w:val="28"/>
          <w:szCs w:val="28"/>
          <w:lang w:eastAsia="ar-SA"/>
        </w:rPr>
        <w:t xml:space="preserve"> 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992"/>
      </w:tblGrid>
      <w:tr w:rsidR="006060CC" w14:paraId="5AA3C62A" w14:textId="77777777" w:rsidTr="006060CC">
        <w:trPr>
          <w:jc w:val="center"/>
        </w:trPr>
        <w:tc>
          <w:tcPr>
            <w:tcW w:w="3794" w:type="dxa"/>
            <w:gridSpan w:val="2"/>
            <w:vAlign w:val="center"/>
          </w:tcPr>
          <w:p w14:paraId="09A92784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>Consapevolezza del proprio</w:t>
            </w:r>
          </w:p>
          <w:p w14:paraId="395DB2DE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>modo di apprendere</w:t>
            </w:r>
          </w:p>
        </w:tc>
      </w:tr>
      <w:tr w:rsidR="006060CC" w14:paraId="44CB17C1" w14:textId="77777777" w:rsidTr="006060CC">
        <w:trPr>
          <w:jc w:val="center"/>
        </w:trPr>
        <w:tc>
          <w:tcPr>
            <w:tcW w:w="2802" w:type="dxa"/>
            <w:vAlign w:val="center"/>
          </w:tcPr>
          <w:p w14:paraId="57F61917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Acquisita</w:t>
            </w:r>
          </w:p>
        </w:tc>
        <w:tc>
          <w:tcPr>
            <w:tcW w:w="992" w:type="dxa"/>
            <w:vAlign w:val="center"/>
          </w:tcPr>
          <w:p w14:paraId="172D6D69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6060CC" w14:paraId="7624E7A9" w14:textId="77777777" w:rsidTr="006060CC">
        <w:trPr>
          <w:jc w:val="center"/>
        </w:trPr>
        <w:tc>
          <w:tcPr>
            <w:tcW w:w="2802" w:type="dxa"/>
            <w:vAlign w:val="center"/>
          </w:tcPr>
          <w:p w14:paraId="3E5B334F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Da rafforzare</w:t>
            </w:r>
          </w:p>
        </w:tc>
        <w:tc>
          <w:tcPr>
            <w:tcW w:w="992" w:type="dxa"/>
            <w:vAlign w:val="center"/>
          </w:tcPr>
          <w:p w14:paraId="4BCC42A1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6060CC" w14:paraId="27A58ED9" w14:textId="77777777" w:rsidTr="006060CC">
        <w:trPr>
          <w:jc w:val="center"/>
        </w:trPr>
        <w:tc>
          <w:tcPr>
            <w:tcW w:w="2802" w:type="dxa"/>
            <w:vAlign w:val="center"/>
          </w:tcPr>
          <w:p w14:paraId="00D8420C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Da Sviluppare</w:t>
            </w:r>
          </w:p>
        </w:tc>
        <w:tc>
          <w:tcPr>
            <w:tcW w:w="992" w:type="dxa"/>
            <w:vAlign w:val="center"/>
          </w:tcPr>
          <w:p w14:paraId="036A7F62" w14:textId="77777777" w:rsidR="006060CC" w:rsidRDefault="006060CC" w:rsidP="006060CC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</w:tbl>
    <w:p w14:paraId="1565DB4E" w14:textId="77777777" w:rsidR="001462A5" w:rsidRPr="001462A5" w:rsidRDefault="001462A5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992"/>
      </w:tblGrid>
      <w:tr w:rsidR="002B1AEC" w14:paraId="79D8AF56" w14:textId="77777777" w:rsidTr="00471A1A">
        <w:trPr>
          <w:jc w:val="center"/>
        </w:trPr>
        <w:tc>
          <w:tcPr>
            <w:tcW w:w="3794" w:type="dxa"/>
            <w:gridSpan w:val="2"/>
            <w:vAlign w:val="center"/>
          </w:tcPr>
          <w:p w14:paraId="7F9B09EC" w14:textId="77777777" w:rsidR="002B1AEC" w:rsidRPr="002B1AEC" w:rsidRDefault="002B1AEC" w:rsidP="002B1A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Rapporti con gli adulti</w:t>
            </w:r>
          </w:p>
        </w:tc>
      </w:tr>
      <w:tr w:rsidR="002B1AEC" w14:paraId="09C6428E" w14:textId="77777777" w:rsidTr="00471A1A">
        <w:trPr>
          <w:jc w:val="center"/>
        </w:trPr>
        <w:tc>
          <w:tcPr>
            <w:tcW w:w="2802" w:type="dxa"/>
            <w:vAlign w:val="center"/>
          </w:tcPr>
          <w:p w14:paraId="08CB5D92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Fiducia</w:t>
            </w:r>
          </w:p>
        </w:tc>
        <w:tc>
          <w:tcPr>
            <w:tcW w:w="992" w:type="dxa"/>
            <w:vAlign w:val="center"/>
          </w:tcPr>
          <w:p w14:paraId="7CD17018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B1AEC" w14:paraId="5EBF3AC1" w14:textId="77777777" w:rsidTr="00471A1A">
        <w:trPr>
          <w:jc w:val="center"/>
        </w:trPr>
        <w:tc>
          <w:tcPr>
            <w:tcW w:w="2802" w:type="dxa"/>
            <w:vAlign w:val="center"/>
          </w:tcPr>
          <w:p w14:paraId="15F4028D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Opposizione</w:t>
            </w:r>
          </w:p>
        </w:tc>
        <w:tc>
          <w:tcPr>
            <w:tcW w:w="992" w:type="dxa"/>
            <w:vAlign w:val="center"/>
          </w:tcPr>
          <w:p w14:paraId="4D12A135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B1AEC" w14:paraId="60F49FFA" w14:textId="77777777" w:rsidTr="00471A1A">
        <w:trPr>
          <w:jc w:val="center"/>
        </w:trPr>
        <w:tc>
          <w:tcPr>
            <w:tcW w:w="2802" w:type="dxa"/>
            <w:vAlign w:val="center"/>
          </w:tcPr>
          <w:p w14:paraId="693DE969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Indifferenza</w:t>
            </w:r>
          </w:p>
        </w:tc>
        <w:tc>
          <w:tcPr>
            <w:tcW w:w="992" w:type="dxa"/>
            <w:vAlign w:val="center"/>
          </w:tcPr>
          <w:p w14:paraId="07303F2F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B1AEC" w14:paraId="571EF718" w14:textId="77777777" w:rsidTr="00471A1A">
        <w:trPr>
          <w:jc w:val="center"/>
        </w:trPr>
        <w:tc>
          <w:tcPr>
            <w:tcW w:w="2802" w:type="dxa"/>
            <w:vAlign w:val="center"/>
          </w:tcPr>
          <w:p w14:paraId="23AA129D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Altro (Specificare)</w:t>
            </w:r>
          </w:p>
        </w:tc>
        <w:tc>
          <w:tcPr>
            <w:tcW w:w="992" w:type="dxa"/>
            <w:vAlign w:val="center"/>
          </w:tcPr>
          <w:p w14:paraId="4E98CDE0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</w:tbl>
    <w:p w14:paraId="59FA4310" w14:textId="77777777" w:rsidR="001462A5" w:rsidRPr="001462A5" w:rsidRDefault="001462A5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992"/>
      </w:tblGrid>
      <w:tr w:rsidR="002B1AEC" w14:paraId="18869BC6" w14:textId="77777777" w:rsidTr="00471A1A">
        <w:trPr>
          <w:jc w:val="center"/>
        </w:trPr>
        <w:tc>
          <w:tcPr>
            <w:tcW w:w="3794" w:type="dxa"/>
            <w:gridSpan w:val="2"/>
            <w:vAlign w:val="center"/>
          </w:tcPr>
          <w:p w14:paraId="70EB9380" w14:textId="77777777" w:rsidR="002B1AEC" w:rsidRPr="002B1AEC" w:rsidRDefault="002B1AEC" w:rsidP="008275C2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Rapporti con i </w:t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pari</w:t>
            </w:r>
          </w:p>
        </w:tc>
      </w:tr>
      <w:tr w:rsidR="002B1AEC" w14:paraId="544428B0" w14:textId="77777777" w:rsidTr="00471A1A">
        <w:trPr>
          <w:jc w:val="center"/>
        </w:trPr>
        <w:tc>
          <w:tcPr>
            <w:tcW w:w="2802" w:type="dxa"/>
            <w:vAlign w:val="center"/>
          </w:tcPr>
          <w:p w14:paraId="7F12C195" w14:textId="77777777" w:rsidR="002B1AEC" w:rsidRDefault="008275C2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Conflittuali</w:t>
            </w:r>
          </w:p>
        </w:tc>
        <w:tc>
          <w:tcPr>
            <w:tcW w:w="992" w:type="dxa"/>
            <w:vAlign w:val="center"/>
          </w:tcPr>
          <w:p w14:paraId="0D997C59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B1AEC" w14:paraId="194753BE" w14:textId="77777777" w:rsidTr="00471A1A">
        <w:trPr>
          <w:jc w:val="center"/>
        </w:trPr>
        <w:tc>
          <w:tcPr>
            <w:tcW w:w="2802" w:type="dxa"/>
            <w:vAlign w:val="center"/>
          </w:tcPr>
          <w:p w14:paraId="55D9D748" w14:textId="77777777" w:rsidR="002B1AEC" w:rsidRDefault="008275C2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Positivi</w:t>
            </w:r>
          </w:p>
        </w:tc>
        <w:tc>
          <w:tcPr>
            <w:tcW w:w="992" w:type="dxa"/>
            <w:vAlign w:val="center"/>
          </w:tcPr>
          <w:p w14:paraId="2124BBDA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B1AEC" w14:paraId="29298063" w14:textId="77777777" w:rsidTr="00471A1A">
        <w:trPr>
          <w:jc w:val="center"/>
        </w:trPr>
        <w:tc>
          <w:tcPr>
            <w:tcW w:w="2802" w:type="dxa"/>
            <w:vAlign w:val="center"/>
          </w:tcPr>
          <w:p w14:paraId="606466AE" w14:textId="77777777" w:rsidR="002B1AEC" w:rsidRDefault="008275C2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Isolato</w:t>
            </w:r>
          </w:p>
        </w:tc>
        <w:tc>
          <w:tcPr>
            <w:tcW w:w="992" w:type="dxa"/>
            <w:vAlign w:val="center"/>
          </w:tcPr>
          <w:p w14:paraId="06C40611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B1AEC" w14:paraId="6ED22A8D" w14:textId="77777777" w:rsidTr="00471A1A">
        <w:trPr>
          <w:jc w:val="center"/>
        </w:trPr>
        <w:tc>
          <w:tcPr>
            <w:tcW w:w="2802" w:type="dxa"/>
            <w:vAlign w:val="center"/>
          </w:tcPr>
          <w:p w14:paraId="382F1102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Altro (Specificare)</w:t>
            </w:r>
          </w:p>
        </w:tc>
        <w:tc>
          <w:tcPr>
            <w:tcW w:w="992" w:type="dxa"/>
            <w:vAlign w:val="center"/>
          </w:tcPr>
          <w:p w14:paraId="00AC58AA" w14:textId="77777777" w:rsidR="002B1AEC" w:rsidRDefault="002B1AEC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</w:tbl>
    <w:p w14:paraId="0FB7574B" w14:textId="563108DB" w:rsidR="001462A5" w:rsidRDefault="001462A5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322DA934" w14:textId="77777777" w:rsidR="00A06DDD" w:rsidRPr="001462A5" w:rsidRDefault="00A06DDD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3828"/>
        <w:gridCol w:w="992"/>
      </w:tblGrid>
      <w:tr w:rsidR="008275C2" w14:paraId="19BAA020" w14:textId="77777777" w:rsidTr="002473FE">
        <w:trPr>
          <w:jc w:val="center"/>
        </w:trPr>
        <w:tc>
          <w:tcPr>
            <w:tcW w:w="4820" w:type="dxa"/>
            <w:gridSpan w:val="2"/>
            <w:vAlign w:val="center"/>
          </w:tcPr>
          <w:p w14:paraId="079C7ED7" w14:textId="77777777" w:rsidR="008275C2" w:rsidRPr="002B1AEC" w:rsidRDefault="008775BD" w:rsidP="009B03E2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lastRenderedPageBreak/>
              <w:t>L</w:t>
            </w:r>
            <w:r w:rsidR="008275C2"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’approccio </w:t>
            </w:r>
            <w:r w:rsidR="009B03E2">
              <w:rPr>
                <w:rFonts w:ascii="Calibri" w:hAnsi="Calibri"/>
                <w:b/>
                <w:sz w:val="28"/>
                <w:szCs w:val="28"/>
                <w:lang w:eastAsia="ar-SA"/>
              </w:rPr>
              <w:t>alle</w:t>
            </w:r>
            <w:r w:rsidR="008275C2"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attività didattiche proposte è:</w:t>
            </w:r>
          </w:p>
        </w:tc>
      </w:tr>
      <w:tr w:rsidR="008275C2" w14:paraId="0AE91C45" w14:textId="77777777" w:rsidTr="002473FE">
        <w:trPr>
          <w:jc w:val="center"/>
        </w:trPr>
        <w:tc>
          <w:tcPr>
            <w:tcW w:w="3828" w:type="dxa"/>
            <w:vAlign w:val="center"/>
          </w:tcPr>
          <w:p w14:paraId="279DB0EF" w14:textId="77777777" w:rsidR="008275C2" w:rsidRDefault="009B03E2" w:rsidP="002473FE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Autonomo</w:t>
            </w:r>
          </w:p>
        </w:tc>
        <w:tc>
          <w:tcPr>
            <w:tcW w:w="992" w:type="dxa"/>
            <w:vAlign w:val="center"/>
          </w:tcPr>
          <w:p w14:paraId="67999B56" w14:textId="77777777" w:rsidR="008275C2" w:rsidRDefault="008275C2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8275C2" w14:paraId="57DD8BCF" w14:textId="77777777" w:rsidTr="002473FE">
        <w:trPr>
          <w:jc w:val="center"/>
        </w:trPr>
        <w:tc>
          <w:tcPr>
            <w:tcW w:w="3828" w:type="dxa"/>
            <w:vAlign w:val="center"/>
          </w:tcPr>
          <w:p w14:paraId="2BEE375E" w14:textId="77777777" w:rsidR="008275C2" w:rsidRDefault="009B03E2" w:rsidP="002473FE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Necessita di azioni di supporto</w:t>
            </w:r>
          </w:p>
        </w:tc>
        <w:tc>
          <w:tcPr>
            <w:tcW w:w="992" w:type="dxa"/>
            <w:vAlign w:val="center"/>
          </w:tcPr>
          <w:p w14:paraId="6CCEE2BE" w14:textId="77777777" w:rsidR="008275C2" w:rsidRDefault="008275C2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8275C2" w14:paraId="72D167A8" w14:textId="77777777" w:rsidTr="002473FE">
        <w:trPr>
          <w:jc w:val="center"/>
        </w:trPr>
        <w:tc>
          <w:tcPr>
            <w:tcW w:w="3828" w:type="dxa"/>
            <w:vAlign w:val="center"/>
          </w:tcPr>
          <w:p w14:paraId="6949568B" w14:textId="77777777" w:rsidR="008275C2" w:rsidRDefault="008275C2" w:rsidP="002473FE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Altro (Specificare)</w:t>
            </w:r>
          </w:p>
        </w:tc>
        <w:tc>
          <w:tcPr>
            <w:tcW w:w="992" w:type="dxa"/>
            <w:vAlign w:val="center"/>
          </w:tcPr>
          <w:p w14:paraId="3D8A043D" w14:textId="77777777" w:rsidR="008275C2" w:rsidRDefault="008275C2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</w:tbl>
    <w:p w14:paraId="66828D84" w14:textId="77777777" w:rsidR="004B4025" w:rsidRDefault="004B4025" w:rsidP="001462A5">
      <w:pPr>
        <w:suppressAutoHyphens/>
        <w:autoSpaceDE w:val="0"/>
        <w:jc w:val="both"/>
        <w:rPr>
          <w:rFonts w:ascii="Calibri" w:hAnsi="Calibri"/>
          <w:b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6337"/>
        <w:gridCol w:w="993"/>
      </w:tblGrid>
      <w:tr w:rsidR="008775BD" w14:paraId="6431399E" w14:textId="77777777" w:rsidTr="002473FE">
        <w:trPr>
          <w:jc w:val="center"/>
        </w:trPr>
        <w:tc>
          <w:tcPr>
            <w:tcW w:w="7330" w:type="dxa"/>
            <w:gridSpan w:val="2"/>
            <w:vAlign w:val="center"/>
          </w:tcPr>
          <w:p w14:paraId="397BF9F7" w14:textId="77777777" w:rsidR="008775BD" w:rsidRPr="002B1AEC" w:rsidRDefault="008775BD" w:rsidP="008775B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b/>
                <w:sz w:val="28"/>
                <w:szCs w:val="28"/>
                <w:lang w:eastAsia="ar-SA"/>
              </w:rPr>
              <w:t>Comportamento in classe</w:t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:</w:t>
            </w:r>
          </w:p>
        </w:tc>
      </w:tr>
      <w:tr w:rsidR="008775BD" w14:paraId="6FB794EE" w14:textId="77777777" w:rsidTr="002473FE">
        <w:trPr>
          <w:jc w:val="center"/>
        </w:trPr>
        <w:tc>
          <w:tcPr>
            <w:tcW w:w="6337" w:type="dxa"/>
            <w:vAlign w:val="center"/>
          </w:tcPr>
          <w:p w14:paraId="4F7C47C7" w14:textId="77777777" w:rsidR="008775BD" w:rsidRDefault="008775BD" w:rsidP="008775BD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aggressività o chiusure di fronte a incomprensioni</w:t>
            </w:r>
          </w:p>
        </w:tc>
        <w:tc>
          <w:tcPr>
            <w:tcW w:w="993" w:type="dxa"/>
            <w:vAlign w:val="center"/>
          </w:tcPr>
          <w:p w14:paraId="6DDA6DEA" w14:textId="77777777" w:rsidR="008775BD" w:rsidRDefault="008775BD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8775BD" w14:paraId="19E00EE8" w14:textId="77777777" w:rsidTr="002473FE">
        <w:trPr>
          <w:jc w:val="center"/>
        </w:trPr>
        <w:tc>
          <w:tcPr>
            <w:tcW w:w="6337" w:type="dxa"/>
            <w:vAlign w:val="center"/>
          </w:tcPr>
          <w:p w14:paraId="70D95017" w14:textId="77777777" w:rsidR="008775BD" w:rsidRDefault="008775BD" w:rsidP="008775BD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disponibilità ad utilizzare strumenti compensativi</w:t>
            </w:r>
          </w:p>
        </w:tc>
        <w:tc>
          <w:tcPr>
            <w:tcW w:w="993" w:type="dxa"/>
            <w:vAlign w:val="center"/>
          </w:tcPr>
          <w:p w14:paraId="5BE27645" w14:textId="77777777" w:rsidR="008775BD" w:rsidRDefault="008775BD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8775BD" w14:paraId="0C6AC623" w14:textId="77777777" w:rsidTr="002473FE">
        <w:trPr>
          <w:jc w:val="center"/>
        </w:trPr>
        <w:tc>
          <w:tcPr>
            <w:tcW w:w="6337" w:type="dxa"/>
            <w:vAlign w:val="center"/>
          </w:tcPr>
          <w:p w14:paraId="43A8ABF4" w14:textId="77777777" w:rsidR="008775BD" w:rsidRDefault="008775BD" w:rsidP="008775BD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disponibilità ad utilizzare misure dispensative</w:t>
            </w:r>
          </w:p>
        </w:tc>
        <w:tc>
          <w:tcPr>
            <w:tcW w:w="993" w:type="dxa"/>
            <w:vAlign w:val="center"/>
          </w:tcPr>
          <w:p w14:paraId="38D98908" w14:textId="77777777" w:rsidR="008775BD" w:rsidRDefault="008775BD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8775BD" w14:paraId="5D58FD0D" w14:textId="77777777" w:rsidTr="002473FE">
        <w:trPr>
          <w:jc w:val="center"/>
        </w:trPr>
        <w:tc>
          <w:tcPr>
            <w:tcW w:w="6337" w:type="dxa"/>
            <w:vAlign w:val="center"/>
          </w:tcPr>
          <w:p w14:paraId="773FD21A" w14:textId="77777777" w:rsidR="008775BD" w:rsidRDefault="008775BD" w:rsidP="008775BD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tendenza ad eludere il problema</w:t>
            </w:r>
          </w:p>
        </w:tc>
        <w:tc>
          <w:tcPr>
            <w:tcW w:w="993" w:type="dxa"/>
            <w:vAlign w:val="center"/>
          </w:tcPr>
          <w:p w14:paraId="666C21C9" w14:textId="77777777" w:rsidR="008775BD" w:rsidRDefault="008775BD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8775BD" w14:paraId="59EFFC5D" w14:textId="77777777" w:rsidTr="002473FE">
        <w:trPr>
          <w:jc w:val="center"/>
        </w:trPr>
        <w:tc>
          <w:tcPr>
            <w:tcW w:w="6337" w:type="dxa"/>
            <w:vAlign w:val="center"/>
          </w:tcPr>
          <w:p w14:paraId="39F0BE2E" w14:textId="77777777" w:rsidR="008775BD" w:rsidRDefault="008775BD" w:rsidP="008775BD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t>altro (Specificare</w:t>
            </w:r>
          </w:p>
        </w:tc>
        <w:tc>
          <w:tcPr>
            <w:tcW w:w="993" w:type="dxa"/>
            <w:vAlign w:val="center"/>
          </w:tcPr>
          <w:p w14:paraId="63BCB81C" w14:textId="77777777" w:rsidR="008775BD" w:rsidRDefault="008775BD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</w:tbl>
    <w:p w14:paraId="66B14EBB" w14:textId="10CEF099" w:rsidR="008775BD" w:rsidRDefault="008775BD" w:rsidP="008775BD">
      <w:pPr>
        <w:suppressAutoHyphens/>
        <w:autoSpaceDE w:val="0"/>
        <w:rPr>
          <w:rFonts w:ascii="Calibri" w:hAnsi="Calibri"/>
          <w:b/>
          <w:sz w:val="28"/>
          <w:szCs w:val="28"/>
          <w:lang w:eastAsia="ar-SA"/>
        </w:rPr>
      </w:pPr>
    </w:p>
    <w:p w14:paraId="6DF0D4BA" w14:textId="4B1DD7C9" w:rsidR="00562F2A" w:rsidRDefault="00562F2A" w:rsidP="008775BD">
      <w:pPr>
        <w:suppressAutoHyphens/>
        <w:autoSpaceDE w:val="0"/>
        <w:rPr>
          <w:rFonts w:ascii="Calibri" w:hAnsi="Calibri"/>
          <w:b/>
          <w:sz w:val="28"/>
          <w:szCs w:val="28"/>
          <w:lang w:eastAsia="ar-SA"/>
        </w:rPr>
      </w:pPr>
    </w:p>
    <w:p w14:paraId="52EC095E" w14:textId="443042B3" w:rsidR="00562F2A" w:rsidRDefault="00562F2A" w:rsidP="008775BD">
      <w:pPr>
        <w:suppressAutoHyphens/>
        <w:autoSpaceDE w:val="0"/>
        <w:rPr>
          <w:rFonts w:ascii="Calibri" w:hAnsi="Calibri"/>
          <w:b/>
          <w:sz w:val="28"/>
          <w:szCs w:val="28"/>
          <w:lang w:eastAsia="ar-SA"/>
        </w:rPr>
      </w:pPr>
    </w:p>
    <w:p w14:paraId="0A7BA7EB" w14:textId="44E5A282" w:rsidR="00562F2A" w:rsidRDefault="00562F2A" w:rsidP="008775BD">
      <w:pPr>
        <w:suppressAutoHyphens/>
        <w:autoSpaceDE w:val="0"/>
        <w:rPr>
          <w:rFonts w:ascii="Calibri" w:hAnsi="Calibri"/>
          <w:b/>
          <w:sz w:val="28"/>
          <w:szCs w:val="28"/>
          <w:lang w:eastAsia="ar-SA"/>
        </w:rPr>
      </w:pPr>
    </w:p>
    <w:p w14:paraId="389841A6" w14:textId="77777777" w:rsidR="00562F2A" w:rsidRDefault="00562F2A" w:rsidP="008775BD">
      <w:pPr>
        <w:suppressAutoHyphens/>
        <w:autoSpaceDE w:val="0"/>
        <w:rPr>
          <w:rFonts w:ascii="Calibri" w:hAnsi="Calibri"/>
          <w:b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4308"/>
        <w:gridCol w:w="4811"/>
        <w:gridCol w:w="736"/>
      </w:tblGrid>
      <w:tr w:rsidR="00244AB3" w14:paraId="4459D98F" w14:textId="77777777" w:rsidTr="00A82D1A">
        <w:trPr>
          <w:jc w:val="center"/>
        </w:trPr>
        <w:tc>
          <w:tcPr>
            <w:tcW w:w="9855" w:type="dxa"/>
            <w:gridSpan w:val="3"/>
          </w:tcPr>
          <w:p w14:paraId="3B2638B2" w14:textId="77777777" w:rsidR="00244AB3" w:rsidRPr="002B1AEC" w:rsidRDefault="00ED05B5" w:rsidP="00471A1A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sz w:val="28"/>
                <w:szCs w:val="28"/>
                <w:lang w:eastAsia="ar-SA"/>
              </w:rPr>
              <w:br w:type="page"/>
            </w:r>
            <w:r w:rsidR="00244AB3" w:rsidRPr="001462A5">
              <w:rPr>
                <w:rFonts w:ascii="Calibri" w:eastAsia="Calibri" w:hAnsi="Calibri"/>
                <w:b/>
                <w:bCs/>
                <w:sz w:val="28"/>
                <w:szCs w:val="28"/>
              </w:rPr>
              <w:t>TIPOLOGIA DI BISOGNO EDUCATIVO SPECIALE</w:t>
            </w:r>
            <w:r w:rsidR="00244AB3"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 (indicare con una x)</w:t>
            </w:r>
          </w:p>
        </w:tc>
      </w:tr>
      <w:tr w:rsidR="00244AB3" w14:paraId="639DBC4D" w14:textId="77777777" w:rsidTr="00A82D1A">
        <w:trPr>
          <w:jc w:val="center"/>
        </w:trPr>
        <w:tc>
          <w:tcPr>
            <w:tcW w:w="4308" w:type="dxa"/>
            <w:vAlign w:val="center"/>
          </w:tcPr>
          <w:p w14:paraId="45FC1512" w14:textId="77777777" w:rsidR="00953C03" w:rsidRPr="000846C6" w:rsidRDefault="00953C03" w:rsidP="00953C03">
            <w:pPr>
              <w:suppressAutoHyphens/>
              <w:autoSpaceDE w:val="0"/>
              <w:jc w:val="center"/>
              <w:rPr>
                <w:rFonts w:ascii="Calibri" w:eastAsia="Calibri" w:hAnsi="Calibri"/>
                <w:b/>
                <w:bCs/>
                <w:sz w:val="52"/>
                <w:szCs w:val="52"/>
              </w:rPr>
            </w:pPr>
            <w:r w:rsidRPr="000846C6">
              <w:rPr>
                <w:rFonts w:ascii="Calibri" w:eastAsia="Calibri" w:hAnsi="Calibri"/>
                <w:b/>
                <w:bCs/>
                <w:sz w:val="52"/>
                <w:szCs w:val="52"/>
              </w:rPr>
              <w:t>A</w:t>
            </w:r>
          </w:p>
          <w:p w14:paraId="72C1305F" w14:textId="77777777" w:rsidR="00244AB3" w:rsidRPr="000846C6" w:rsidRDefault="00244AB3" w:rsidP="00953C03">
            <w:pPr>
              <w:suppressAutoHyphens/>
              <w:autoSpaceDE w:val="0"/>
              <w:jc w:val="center"/>
              <w:rPr>
                <w:rFonts w:ascii="Calibri" w:eastAsia="Calibri" w:hAnsi="Calibri"/>
                <w:b/>
                <w:bCs/>
                <w:sz w:val="52"/>
                <w:szCs w:val="52"/>
              </w:rPr>
            </w:pPr>
          </w:p>
        </w:tc>
        <w:tc>
          <w:tcPr>
            <w:tcW w:w="4811" w:type="dxa"/>
            <w:vAlign w:val="center"/>
          </w:tcPr>
          <w:p w14:paraId="7869AEBC" w14:textId="77777777" w:rsidR="00ED05B5" w:rsidRDefault="00244AB3" w:rsidP="00471A1A">
            <w:pPr>
              <w:suppressAutoHyphens/>
              <w:autoSpaceDE w:val="0"/>
              <w:rPr>
                <w:rFonts w:ascii="Calibri" w:eastAsia="Calibri" w:hAnsi="Calibri"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 xml:space="preserve"> </w:t>
            </w:r>
            <w:r w:rsidR="00ED05B5" w:rsidRPr="00953C03">
              <w:rPr>
                <w:rFonts w:ascii="Calibri" w:eastAsia="Calibri" w:hAnsi="Calibri"/>
                <w:b/>
                <w:bCs/>
                <w:sz w:val="28"/>
                <w:szCs w:val="28"/>
              </w:rPr>
              <w:t>Alunno NAI</w:t>
            </w:r>
          </w:p>
          <w:p w14:paraId="096156D0" w14:textId="77777777" w:rsidR="00244AB3" w:rsidRPr="00615E79" w:rsidRDefault="00953C03" w:rsidP="00471A1A">
            <w:pPr>
              <w:suppressAutoHyphens/>
              <w:autoSpaceDE w:val="0"/>
              <w:rPr>
                <w:rFonts w:ascii="Calibri" w:hAnsi="Calibri"/>
                <w:i/>
                <w:iCs/>
                <w:sz w:val="28"/>
                <w:szCs w:val="28"/>
                <w:lang w:eastAsia="ar-SA"/>
              </w:rPr>
            </w:pPr>
            <w:r w:rsidRPr="00615E79">
              <w:rPr>
                <w:rFonts w:ascii="Calibri" w:eastAsia="Calibri" w:hAnsi="Calibri"/>
                <w:i/>
                <w:iCs/>
                <w:sz w:val="28"/>
                <w:szCs w:val="28"/>
              </w:rPr>
              <w:t>S</w:t>
            </w:r>
            <w:r w:rsidR="00244AB3" w:rsidRPr="00615E79">
              <w:rPr>
                <w:rFonts w:ascii="Calibri" w:eastAsia="Calibri" w:hAnsi="Calibri"/>
                <w:i/>
                <w:iCs/>
                <w:sz w:val="28"/>
                <w:szCs w:val="28"/>
              </w:rPr>
              <w:t>i intendono gli alunni stranieri inseriti per la prima volta nel nostro sistema scolastico nell’anno scolastico in corso e/o in quello precedente</w:t>
            </w:r>
            <w:r w:rsidRPr="00615E79">
              <w:rPr>
                <w:rFonts w:ascii="Calibri" w:eastAsia="Calibri" w:hAnsi="Calibri"/>
                <w:i/>
                <w:iCs/>
                <w:sz w:val="28"/>
                <w:szCs w:val="28"/>
              </w:rPr>
              <w:t>.</w:t>
            </w:r>
          </w:p>
        </w:tc>
        <w:tc>
          <w:tcPr>
            <w:tcW w:w="736" w:type="dxa"/>
            <w:vAlign w:val="center"/>
          </w:tcPr>
          <w:p w14:paraId="764C2E6B" w14:textId="77777777" w:rsidR="00244AB3" w:rsidRDefault="00244AB3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44AB3" w14:paraId="371BDC42" w14:textId="77777777" w:rsidTr="00A82D1A">
        <w:trPr>
          <w:jc w:val="center"/>
        </w:trPr>
        <w:tc>
          <w:tcPr>
            <w:tcW w:w="4308" w:type="dxa"/>
            <w:vAlign w:val="center"/>
          </w:tcPr>
          <w:p w14:paraId="354DB283" w14:textId="77777777" w:rsidR="00244AB3" w:rsidRPr="000846C6" w:rsidRDefault="00953C03" w:rsidP="00953C03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52"/>
                <w:szCs w:val="52"/>
                <w:lang w:eastAsia="ar-SA"/>
              </w:rPr>
            </w:pPr>
            <w:r w:rsidRPr="000846C6">
              <w:rPr>
                <w:rFonts w:ascii="Calibri" w:hAnsi="Calibri"/>
                <w:b/>
                <w:bCs/>
                <w:sz w:val="52"/>
                <w:szCs w:val="52"/>
                <w:lang w:eastAsia="ar-SA"/>
              </w:rPr>
              <w:t>B</w:t>
            </w:r>
            <w:r w:rsidRPr="000846C6">
              <w:rPr>
                <w:rFonts w:ascii="Calibri" w:eastAsia="Calibri" w:hAnsi="Calibri"/>
                <w:sz w:val="52"/>
                <w:szCs w:val="52"/>
              </w:rPr>
              <w:t xml:space="preserve"> </w:t>
            </w:r>
          </w:p>
        </w:tc>
        <w:tc>
          <w:tcPr>
            <w:tcW w:w="4811" w:type="dxa"/>
            <w:vAlign w:val="center"/>
          </w:tcPr>
          <w:p w14:paraId="00C60B95" w14:textId="77777777" w:rsidR="00ED05B5" w:rsidRPr="00ED05B5" w:rsidRDefault="00ED05B5" w:rsidP="00471A1A">
            <w:pPr>
              <w:suppressAutoHyphens/>
              <w:autoSpaceDE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</w:rPr>
              <w:t>A</w:t>
            </w:r>
            <w:r w:rsidRPr="00ED05B5">
              <w:rPr>
                <w:rFonts w:ascii="Calibri" w:eastAsia="Calibri" w:hAnsi="Calibri"/>
                <w:b/>
                <w:bCs/>
                <w:sz w:val="28"/>
                <w:szCs w:val="28"/>
              </w:rPr>
              <w:t>lunno straniero giunto in Italia nell’ultimo triennio</w:t>
            </w:r>
          </w:p>
          <w:p w14:paraId="48B70B40" w14:textId="77777777" w:rsidR="00244AB3" w:rsidRPr="00615E79" w:rsidRDefault="00953C03" w:rsidP="00471A1A">
            <w:pPr>
              <w:suppressAutoHyphens/>
              <w:autoSpaceDE w:val="0"/>
              <w:rPr>
                <w:rFonts w:ascii="Calibri" w:hAnsi="Calibri"/>
                <w:i/>
                <w:iCs/>
                <w:sz w:val="28"/>
                <w:szCs w:val="28"/>
                <w:lang w:eastAsia="ar-SA"/>
              </w:rPr>
            </w:pPr>
            <w:r w:rsidRPr="00615E79">
              <w:rPr>
                <w:rFonts w:ascii="Calibri" w:eastAsia="Calibri" w:hAnsi="Calibri"/>
                <w:i/>
                <w:iCs/>
                <w:sz w:val="28"/>
                <w:szCs w:val="28"/>
              </w:rPr>
              <w:t>Si intendono gli alunni che hanno superato la prima alfabetizzazione ma ancora non hanno raggiunto quelle competenze nella lingua italiana tali da poter affrontare le materie di studio.</w:t>
            </w:r>
          </w:p>
        </w:tc>
        <w:tc>
          <w:tcPr>
            <w:tcW w:w="736" w:type="dxa"/>
            <w:vAlign w:val="center"/>
          </w:tcPr>
          <w:p w14:paraId="313771F7" w14:textId="77777777" w:rsidR="00244AB3" w:rsidRDefault="00244AB3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244AB3" w14:paraId="32BEDE6B" w14:textId="77777777" w:rsidTr="00A82D1A">
        <w:trPr>
          <w:jc w:val="center"/>
        </w:trPr>
        <w:tc>
          <w:tcPr>
            <w:tcW w:w="4308" w:type="dxa"/>
            <w:vAlign w:val="center"/>
          </w:tcPr>
          <w:p w14:paraId="42DDAD6A" w14:textId="77777777" w:rsidR="00244AB3" w:rsidRPr="000846C6" w:rsidRDefault="00953C03" w:rsidP="00953C03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52"/>
                <w:szCs w:val="52"/>
                <w:lang w:eastAsia="ar-SA"/>
              </w:rPr>
            </w:pPr>
            <w:r w:rsidRPr="000846C6">
              <w:rPr>
                <w:rFonts w:ascii="Calibri" w:hAnsi="Calibri"/>
                <w:b/>
                <w:bCs/>
                <w:sz w:val="52"/>
                <w:szCs w:val="52"/>
                <w:lang w:eastAsia="ar-SA"/>
              </w:rPr>
              <w:t>C</w:t>
            </w:r>
          </w:p>
        </w:tc>
        <w:tc>
          <w:tcPr>
            <w:tcW w:w="4811" w:type="dxa"/>
            <w:vAlign w:val="center"/>
          </w:tcPr>
          <w:p w14:paraId="4D528264" w14:textId="77777777" w:rsidR="00244AB3" w:rsidRPr="00ED05B5" w:rsidRDefault="00ED05B5" w:rsidP="00471A1A">
            <w:pPr>
              <w:suppressAutoHyphens/>
              <w:autoSpaceDE w:val="0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  <w:r w:rsidRPr="00ED05B5">
              <w:rPr>
                <w:rFonts w:ascii="Calibri" w:eastAsia="Calibri" w:hAnsi="Calibri"/>
                <w:b/>
                <w:bCs/>
                <w:sz w:val="28"/>
                <w:szCs w:val="28"/>
              </w:rPr>
              <w:t>Alunno straniero che pur essendo in Italia da più anni trova ancora difficoltà nella lingua italiana ed in particolare in quella dello studio</w:t>
            </w:r>
          </w:p>
        </w:tc>
        <w:tc>
          <w:tcPr>
            <w:tcW w:w="736" w:type="dxa"/>
            <w:vAlign w:val="center"/>
          </w:tcPr>
          <w:p w14:paraId="716109B8" w14:textId="77777777" w:rsidR="00244AB3" w:rsidRDefault="00244AB3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ED05B5" w14:paraId="26EB7512" w14:textId="77777777" w:rsidTr="00A82D1A">
        <w:trPr>
          <w:jc w:val="center"/>
        </w:trPr>
        <w:tc>
          <w:tcPr>
            <w:tcW w:w="4308" w:type="dxa"/>
            <w:vMerge w:val="restart"/>
            <w:vAlign w:val="center"/>
          </w:tcPr>
          <w:p w14:paraId="5F676B09" w14:textId="77777777" w:rsidR="00ED05B5" w:rsidRPr="000846C6" w:rsidRDefault="00ED05B5" w:rsidP="00953C03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52"/>
                <w:szCs w:val="52"/>
                <w:lang w:eastAsia="ar-SA"/>
              </w:rPr>
            </w:pPr>
            <w:r w:rsidRPr="000846C6">
              <w:rPr>
                <w:rFonts w:ascii="Calibri" w:hAnsi="Calibri"/>
                <w:b/>
                <w:bCs/>
                <w:sz w:val="52"/>
                <w:szCs w:val="52"/>
                <w:lang w:eastAsia="ar-SA"/>
              </w:rPr>
              <w:t>D</w:t>
            </w:r>
          </w:p>
        </w:tc>
        <w:tc>
          <w:tcPr>
            <w:tcW w:w="5547" w:type="dxa"/>
            <w:gridSpan w:val="2"/>
            <w:vAlign w:val="center"/>
          </w:tcPr>
          <w:p w14:paraId="1D823301" w14:textId="77777777" w:rsidR="00ED05B5" w:rsidRDefault="00ED05B5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ED05B5">
              <w:rPr>
                <w:rFonts w:ascii="Calibri" w:eastAsia="Calibri" w:hAnsi="Calibri"/>
                <w:b/>
                <w:bCs/>
                <w:sz w:val="28"/>
                <w:szCs w:val="28"/>
              </w:rPr>
              <w:t>Alunno straniero con età anagrafica non corrispondente alla classe d’inserimento causa</w:t>
            </w:r>
            <w:r w:rsidRPr="001462A5">
              <w:rPr>
                <w:rFonts w:ascii="Calibri" w:eastAsia="Calibri" w:hAnsi="Calibri"/>
                <w:sz w:val="28"/>
                <w:szCs w:val="28"/>
              </w:rPr>
              <w:t>:</w:t>
            </w:r>
          </w:p>
        </w:tc>
      </w:tr>
      <w:tr w:rsidR="00ED05B5" w14:paraId="46780501" w14:textId="77777777" w:rsidTr="00A82D1A">
        <w:trPr>
          <w:jc w:val="center"/>
        </w:trPr>
        <w:tc>
          <w:tcPr>
            <w:tcW w:w="4308" w:type="dxa"/>
            <w:vMerge/>
            <w:vAlign w:val="center"/>
          </w:tcPr>
          <w:p w14:paraId="31F706DC" w14:textId="77777777" w:rsidR="00ED05B5" w:rsidRPr="00953C03" w:rsidRDefault="00ED05B5" w:rsidP="00953C03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811" w:type="dxa"/>
            <w:vAlign w:val="center"/>
          </w:tcPr>
          <w:p w14:paraId="6CCEFF29" w14:textId="77777777" w:rsidR="00ED05B5" w:rsidRDefault="00ED05B5" w:rsidP="00471A1A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>ritardo scolastico rispetto la normativa italiana</w:t>
            </w:r>
          </w:p>
        </w:tc>
        <w:tc>
          <w:tcPr>
            <w:tcW w:w="736" w:type="dxa"/>
            <w:vAlign w:val="center"/>
          </w:tcPr>
          <w:p w14:paraId="5C1FAE8B" w14:textId="77777777" w:rsidR="00ED05B5" w:rsidRDefault="00ED05B5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ED05B5" w14:paraId="74C31FCA" w14:textId="77777777" w:rsidTr="00A82D1A">
        <w:trPr>
          <w:jc w:val="center"/>
        </w:trPr>
        <w:tc>
          <w:tcPr>
            <w:tcW w:w="4308" w:type="dxa"/>
            <w:vMerge/>
            <w:vAlign w:val="center"/>
          </w:tcPr>
          <w:p w14:paraId="0564D088" w14:textId="77777777" w:rsidR="00ED05B5" w:rsidRPr="00953C03" w:rsidRDefault="00ED05B5" w:rsidP="00953C03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811" w:type="dxa"/>
            <w:vAlign w:val="center"/>
          </w:tcPr>
          <w:p w14:paraId="07A0AABB" w14:textId="77777777" w:rsidR="00ED05B5" w:rsidRDefault="00ED05B5" w:rsidP="00471A1A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>ripetenza</w:t>
            </w:r>
          </w:p>
        </w:tc>
        <w:tc>
          <w:tcPr>
            <w:tcW w:w="736" w:type="dxa"/>
            <w:vAlign w:val="center"/>
          </w:tcPr>
          <w:p w14:paraId="39C279B0" w14:textId="77777777" w:rsidR="00ED05B5" w:rsidRDefault="00ED05B5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  <w:tr w:rsidR="00ED05B5" w14:paraId="0EC70205" w14:textId="77777777" w:rsidTr="00A82D1A">
        <w:trPr>
          <w:jc w:val="center"/>
        </w:trPr>
        <w:tc>
          <w:tcPr>
            <w:tcW w:w="4308" w:type="dxa"/>
            <w:vMerge/>
            <w:vAlign w:val="center"/>
          </w:tcPr>
          <w:p w14:paraId="7CA773D4" w14:textId="77777777" w:rsidR="00ED05B5" w:rsidRPr="00953C03" w:rsidRDefault="00ED05B5" w:rsidP="00953C03">
            <w:pPr>
              <w:suppressAutoHyphens/>
              <w:autoSpaceDE w:val="0"/>
              <w:jc w:val="center"/>
              <w:rPr>
                <w:rFonts w:ascii="Calibri" w:hAnsi="Calibri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811" w:type="dxa"/>
            <w:vAlign w:val="center"/>
          </w:tcPr>
          <w:p w14:paraId="3F137823" w14:textId="77777777" w:rsidR="00ED05B5" w:rsidRDefault="00ED05B5" w:rsidP="00471A1A">
            <w:pPr>
              <w:suppressAutoHyphens/>
              <w:autoSpaceDE w:val="0"/>
              <w:rPr>
                <w:rFonts w:ascii="Calibri" w:hAnsi="Calibri"/>
                <w:sz w:val="28"/>
                <w:szCs w:val="28"/>
                <w:lang w:eastAsia="ar-SA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i</w:t>
            </w:r>
            <w:r w:rsidRPr="001462A5">
              <w:rPr>
                <w:rFonts w:ascii="Calibri" w:eastAsia="Calibri" w:hAnsi="Calibri"/>
                <w:sz w:val="28"/>
                <w:szCs w:val="28"/>
              </w:rPr>
              <w:t>nserito in una classe “inferiore” in accordo con la famiglia</w:t>
            </w:r>
          </w:p>
        </w:tc>
        <w:tc>
          <w:tcPr>
            <w:tcW w:w="736" w:type="dxa"/>
            <w:vAlign w:val="center"/>
          </w:tcPr>
          <w:p w14:paraId="68F4B4BF" w14:textId="77777777" w:rsidR="00ED05B5" w:rsidRDefault="00ED05B5" w:rsidP="00471A1A">
            <w:pPr>
              <w:suppressAutoHyphens/>
              <w:autoSpaceDE w:val="0"/>
              <w:jc w:val="center"/>
              <w:rPr>
                <w:rFonts w:ascii="Calibri" w:hAnsi="Calibri"/>
                <w:sz w:val="28"/>
                <w:szCs w:val="28"/>
                <w:lang w:eastAsia="ar-SA"/>
              </w:rPr>
            </w:pPr>
          </w:p>
        </w:tc>
      </w:tr>
    </w:tbl>
    <w:p w14:paraId="03A52C3F" w14:textId="77777777" w:rsidR="001462A5" w:rsidRPr="001462A5" w:rsidRDefault="001462A5" w:rsidP="001462A5">
      <w:pPr>
        <w:suppressAutoHyphens/>
        <w:autoSpaceDE w:val="0"/>
        <w:jc w:val="both"/>
        <w:rPr>
          <w:rFonts w:ascii="Calibri" w:hAnsi="Calibri"/>
          <w:sz w:val="28"/>
          <w:szCs w:val="28"/>
          <w:lang w:eastAsia="ar-SA"/>
        </w:rPr>
      </w:pPr>
    </w:p>
    <w:p w14:paraId="5F10B14A" w14:textId="1CC0FC18" w:rsidR="00DF07B5" w:rsidRPr="001462A5" w:rsidRDefault="00DF07B5" w:rsidP="00562F2A">
      <w:pPr>
        <w:widowControl w:val="0"/>
        <w:tabs>
          <w:tab w:val="left" w:pos="762"/>
        </w:tabs>
        <w:spacing w:before="204"/>
        <w:ind w:left="-75" w:right="596"/>
        <w:rPr>
          <w:rFonts w:ascii="Calibri" w:eastAsia="Wingdings" w:hAnsi="Calibri" w:cs="Wingdings"/>
          <w:b/>
          <w:sz w:val="28"/>
          <w:szCs w:val="28"/>
          <w:lang w:eastAsia="en-US"/>
        </w:rPr>
      </w:pPr>
    </w:p>
    <w:tbl>
      <w:tblPr>
        <w:tblStyle w:val="Grigliatabellachiara"/>
        <w:tblW w:w="10014" w:type="dxa"/>
        <w:tblLook w:val="01E0" w:firstRow="1" w:lastRow="1" w:firstColumn="1" w:lastColumn="1" w:noHBand="0" w:noVBand="0"/>
      </w:tblPr>
      <w:tblGrid>
        <w:gridCol w:w="2273"/>
        <w:gridCol w:w="1616"/>
        <w:gridCol w:w="1587"/>
        <w:gridCol w:w="1558"/>
        <w:gridCol w:w="1517"/>
        <w:gridCol w:w="1463"/>
      </w:tblGrid>
      <w:tr w:rsidR="00ED05B5" w:rsidRPr="001462A5" w14:paraId="097E8EA3" w14:textId="77777777" w:rsidTr="00DF07B5">
        <w:trPr>
          <w:trHeight w:val="207"/>
        </w:trPr>
        <w:tc>
          <w:tcPr>
            <w:tcW w:w="10014" w:type="dxa"/>
            <w:gridSpan w:val="6"/>
            <w:vAlign w:val="center"/>
          </w:tcPr>
          <w:p w14:paraId="1E6E534E" w14:textId="77777777" w:rsidR="00ED05B5" w:rsidRPr="00ED05B5" w:rsidRDefault="00ED05B5" w:rsidP="000D40C8">
            <w:pPr>
              <w:widowControl w:val="0"/>
              <w:tabs>
                <w:tab w:val="left" w:pos="762"/>
              </w:tabs>
              <w:spacing w:before="204"/>
              <w:ind w:left="-75" w:right="596"/>
              <w:jc w:val="center"/>
              <w:rPr>
                <w:rFonts w:ascii="Calibri" w:eastAsia="Wingdings" w:hAnsi="Calibri" w:cs="Wingdings"/>
                <w:b/>
                <w:i/>
                <w:sz w:val="28"/>
                <w:szCs w:val="28"/>
                <w:lang w:eastAsia="en-US"/>
              </w:rPr>
            </w:pPr>
            <w:r w:rsidRPr="001462A5">
              <w:rPr>
                <w:rFonts w:ascii="Calibri" w:eastAsia="Arial" w:hAnsi="Calibri" w:cs="Arial"/>
                <w:b/>
                <w:bCs/>
                <w:i/>
                <w:sz w:val="28"/>
                <w:szCs w:val="28"/>
                <w:lang w:eastAsia="en-US"/>
              </w:rPr>
              <w:t>VALUTAZIONE DELLE COMPETENZE LINGUISTICHE IN INGRESSO</w:t>
            </w:r>
            <w:r w:rsidRPr="001462A5">
              <w:rPr>
                <w:rFonts w:ascii="Calibri" w:eastAsia="Arial" w:hAnsi="Calibri" w:cs="Arial"/>
                <w:b/>
                <w:bCs/>
                <w:sz w:val="28"/>
                <w:szCs w:val="28"/>
                <w:lang w:eastAsia="en-US"/>
              </w:rPr>
              <w:t xml:space="preserve">: </w:t>
            </w:r>
            <w:r w:rsidR="000D40C8">
              <w:rPr>
                <w:rFonts w:ascii="Calibri" w:eastAsia="Arial" w:hAnsi="Calibri" w:cs="Arial"/>
                <w:b/>
                <w:bCs/>
                <w:sz w:val="28"/>
                <w:szCs w:val="28"/>
                <w:lang w:eastAsia="en-US"/>
              </w:rPr>
              <w:t>(</w:t>
            </w:r>
            <w:r w:rsidRPr="001462A5">
              <w:rPr>
                <w:rFonts w:ascii="Calibri" w:eastAsia="Arial" w:hAnsi="Calibri" w:cs="Arial"/>
                <w:b/>
                <w:bCs/>
                <w:i/>
                <w:sz w:val="28"/>
                <w:szCs w:val="28"/>
                <w:lang w:eastAsia="en-US"/>
              </w:rPr>
              <w:t>indicare con</w:t>
            </w:r>
            <w:r>
              <w:rPr>
                <w:rFonts w:ascii="Calibri" w:eastAsia="Arial" w:hAnsi="Calibri" w:cs="Arial"/>
                <w:b/>
                <w:bCs/>
                <w:i/>
                <w:sz w:val="28"/>
                <w:szCs w:val="28"/>
                <w:lang w:eastAsia="en-US"/>
              </w:rPr>
              <w:t xml:space="preserve"> </w:t>
            </w:r>
            <w:r w:rsidRPr="001462A5">
              <w:rPr>
                <w:rFonts w:ascii="Calibri" w:eastAsia="Wingdings" w:hAnsi="Calibri" w:cs="Wingdings"/>
                <w:b/>
                <w:i/>
                <w:sz w:val="28"/>
                <w:szCs w:val="28"/>
                <w:lang w:eastAsia="en-US"/>
              </w:rPr>
              <w:t>x</w:t>
            </w:r>
            <w:r w:rsidR="000D40C8">
              <w:rPr>
                <w:rFonts w:ascii="Calibri" w:eastAsia="Wingdings" w:hAnsi="Calibri" w:cs="Wingdings"/>
                <w:b/>
                <w:i/>
                <w:sz w:val="28"/>
                <w:szCs w:val="28"/>
                <w:lang w:eastAsia="en-US"/>
              </w:rPr>
              <w:t>)</w:t>
            </w:r>
          </w:p>
        </w:tc>
      </w:tr>
      <w:tr w:rsidR="001462A5" w:rsidRPr="001462A5" w14:paraId="1472CE96" w14:textId="77777777" w:rsidTr="000D40C8">
        <w:tc>
          <w:tcPr>
            <w:tcW w:w="2273" w:type="dxa"/>
            <w:vAlign w:val="center"/>
          </w:tcPr>
          <w:p w14:paraId="5732B8A3" w14:textId="77777777" w:rsidR="00DF07B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  <w:r w:rsidRPr="001462A5"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  <w:t xml:space="preserve">ITALIANO </w:t>
            </w:r>
          </w:p>
          <w:p w14:paraId="4FE2329C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  <w:r w:rsidRPr="001462A5"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  <w:t>L2</w:t>
            </w:r>
          </w:p>
        </w:tc>
        <w:tc>
          <w:tcPr>
            <w:tcW w:w="1616" w:type="dxa"/>
            <w:vAlign w:val="center"/>
          </w:tcPr>
          <w:p w14:paraId="33BC6C01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  <w:r w:rsidRPr="001462A5"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  <w:t>LIVELLO 0</w:t>
            </w:r>
          </w:p>
          <w:p w14:paraId="5E883A54" w14:textId="77777777" w:rsidR="001462A5" w:rsidRPr="003E09D4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</w:pPr>
            <w:r w:rsidRPr="003E09D4"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  <w:t>Principiante assoluto</w:t>
            </w:r>
          </w:p>
        </w:tc>
        <w:tc>
          <w:tcPr>
            <w:tcW w:w="1587" w:type="dxa"/>
            <w:vAlign w:val="center"/>
          </w:tcPr>
          <w:p w14:paraId="2B328BCC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  <w:r w:rsidRPr="001462A5"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  <w:t>LIVELLO A1</w:t>
            </w:r>
          </w:p>
          <w:p w14:paraId="4D29DE6F" w14:textId="77777777" w:rsidR="001462A5" w:rsidRPr="003E09D4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</w:pPr>
            <w:r w:rsidRPr="003E09D4"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  <w:t>Molto elementare</w:t>
            </w:r>
          </w:p>
        </w:tc>
        <w:tc>
          <w:tcPr>
            <w:tcW w:w="1558" w:type="dxa"/>
            <w:vAlign w:val="center"/>
          </w:tcPr>
          <w:p w14:paraId="5A47338C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  <w:r w:rsidRPr="001462A5"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  <w:t>LIVELLO A2</w:t>
            </w:r>
          </w:p>
          <w:p w14:paraId="789158EC" w14:textId="77777777" w:rsidR="001462A5" w:rsidRPr="003E09D4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</w:pPr>
            <w:r w:rsidRPr="003E09D4"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  <w:t>Elementare</w:t>
            </w:r>
          </w:p>
        </w:tc>
        <w:tc>
          <w:tcPr>
            <w:tcW w:w="1517" w:type="dxa"/>
            <w:vAlign w:val="center"/>
          </w:tcPr>
          <w:p w14:paraId="7B0D587B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  <w:r w:rsidRPr="001462A5"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  <w:t>LIVELLO B1</w:t>
            </w:r>
          </w:p>
          <w:p w14:paraId="4A086589" w14:textId="77777777" w:rsidR="001462A5" w:rsidRPr="003E09D4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</w:pPr>
            <w:r w:rsidRPr="003E09D4"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  <w:t>Intermedio</w:t>
            </w:r>
          </w:p>
        </w:tc>
        <w:tc>
          <w:tcPr>
            <w:tcW w:w="1463" w:type="dxa"/>
            <w:vAlign w:val="center"/>
          </w:tcPr>
          <w:p w14:paraId="3F2C268A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  <w:r w:rsidRPr="001462A5"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  <w:t>LIVELLO B2</w:t>
            </w:r>
          </w:p>
          <w:p w14:paraId="1BCF59F2" w14:textId="77777777" w:rsidR="001462A5" w:rsidRPr="003E09D4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</w:pPr>
            <w:r w:rsidRPr="003E09D4">
              <w:rPr>
                <w:rFonts w:ascii="Calibri" w:eastAsia="Calibri" w:hAnsi="Calibri" w:cs="Arial"/>
                <w:bCs/>
                <w:i/>
                <w:iCs/>
                <w:sz w:val="28"/>
                <w:szCs w:val="28"/>
                <w:lang w:val="en-US" w:eastAsia="en-US"/>
              </w:rPr>
              <w:t>Autonomo</w:t>
            </w:r>
          </w:p>
          <w:p w14:paraId="7CBA5C45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val="en-US" w:eastAsia="en-US"/>
              </w:rPr>
            </w:pPr>
          </w:p>
        </w:tc>
      </w:tr>
      <w:tr w:rsidR="001462A5" w:rsidRPr="001462A5" w14:paraId="5D7B73F4" w14:textId="77777777" w:rsidTr="000D40C8">
        <w:trPr>
          <w:trHeight w:val="396"/>
        </w:trPr>
        <w:tc>
          <w:tcPr>
            <w:tcW w:w="2273" w:type="dxa"/>
            <w:vAlign w:val="center"/>
          </w:tcPr>
          <w:p w14:paraId="136C0C5D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Livello di comprensione</w:t>
            </w:r>
          </w:p>
          <w:p w14:paraId="33230448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Italiano orale</w:t>
            </w:r>
          </w:p>
        </w:tc>
        <w:tc>
          <w:tcPr>
            <w:tcW w:w="1616" w:type="dxa"/>
            <w:vAlign w:val="center"/>
          </w:tcPr>
          <w:p w14:paraId="61681658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  <w:p w14:paraId="712E2627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87" w:type="dxa"/>
            <w:vAlign w:val="center"/>
          </w:tcPr>
          <w:p w14:paraId="127A8D7F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02930733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17" w:type="dxa"/>
            <w:vAlign w:val="center"/>
          </w:tcPr>
          <w:p w14:paraId="5D87DCA2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63" w:type="dxa"/>
            <w:vAlign w:val="center"/>
          </w:tcPr>
          <w:p w14:paraId="40281A08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</w:tr>
      <w:tr w:rsidR="001462A5" w:rsidRPr="001462A5" w14:paraId="68CC5FA8" w14:textId="77777777" w:rsidTr="000D40C8">
        <w:tc>
          <w:tcPr>
            <w:tcW w:w="2273" w:type="dxa"/>
            <w:vAlign w:val="center"/>
          </w:tcPr>
          <w:p w14:paraId="641C49AE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Livello di produzione</w:t>
            </w:r>
          </w:p>
          <w:p w14:paraId="2C438396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Italiano orale</w:t>
            </w:r>
          </w:p>
        </w:tc>
        <w:tc>
          <w:tcPr>
            <w:tcW w:w="1616" w:type="dxa"/>
            <w:vAlign w:val="center"/>
          </w:tcPr>
          <w:p w14:paraId="351BD022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87" w:type="dxa"/>
            <w:vAlign w:val="center"/>
          </w:tcPr>
          <w:p w14:paraId="070C7C80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0510ED4E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17" w:type="dxa"/>
            <w:vAlign w:val="center"/>
          </w:tcPr>
          <w:p w14:paraId="756C82A7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63" w:type="dxa"/>
            <w:vAlign w:val="center"/>
          </w:tcPr>
          <w:p w14:paraId="5EDD3F25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</w:tr>
      <w:tr w:rsidR="001462A5" w:rsidRPr="001462A5" w14:paraId="410D5AD5" w14:textId="77777777" w:rsidTr="000D40C8">
        <w:tc>
          <w:tcPr>
            <w:tcW w:w="2273" w:type="dxa"/>
            <w:vAlign w:val="center"/>
          </w:tcPr>
          <w:p w14:paraId="037E9B7C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Livello di comprensione</w:t>
            </w:r>
          </w:p>
          <w:p w14:paraId="2B1F834B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Italiano scritto</w:t>
            </w:r>
          </w:p>
        </w:tc>
        <w:tc>
          <w:tcPr>
            <w:tcW w:w="1616" w:type="dxa"/>
            <w:vAlign w:val="center"/>
          </w:tcPr>
          <w:p w14:paraId="72FCA444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87" w:type="dxa"/>
            <w:vAlign w:val="center"/>
          </w:tcPr>
          <w:p w14:paraId="6136C49B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0D214A8C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17" w:type="dxa"/>
            <w:vAlign w:val="center"/>
          </w:tcPr>
          <w:p w14:paraId="5135A756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63" w:type="dxa"/>
            <w:vAlign w:val="center"/>
          </w:tcPr>
          <w:p w14:paraId="12617D37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</w:tr>
      <w:tr w:rsidR="001462A5" w:rsidRPr="001462A5" w14:paraId="33469CBE" w14:textId="77777777" w:rsidTr="000D40C8">
        <w:tc>
          <w:tcPr>
            <w:tcW w:w="2273" w:type="dxa"/>
            <w:vAlign w:val="center"/>
          </w:tcPr>
          <w:p w14:paraId="38626B88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Livello di produzione</w:t>
            </w:r>
          </w:p>
          <w:p w14:paraId="32C40531" w14:textId="77777777" w:rsidR="001462A5" w:rsidRPr="000D40C8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</w:pPr>
            <w:r w:rsidRPr="000D40C8">
              <w:rPr>
                <w:rFonts w:ascii="Calibri" w:eastAsia="Calibri" w:hAnsi="Calibri" w:cs="Arial"/>
                <w:bCs/>
                <w:sz w:val="28"/>
                <w:szCs w:val="28"/>
                <w:lang w:eastAsia="en-US"/>
              </w:rPr>
              <w:t>Italiano scritto</w:t>
            </w:r>
          </w:p>
        </w:tc>
        <w:tc>
          <w:tcPr>
            <w:tcW w:w="1616" w:type="dxa"/>
            <w:vAlign w:val="center"/>
          </w:tcPr>
          <w:p w14:paraId="2507F8E7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87" w:type="dxa"/>
            <w:vAlign w:val="center"/>
          </w:tcPr>
          <w:p w14:paraId="3DE47010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vAlign w:val="center"/>
          </w:tcPr>
          <w:p w14:paraId="7FABEDDA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17" w:type="dxa"/>
            <w:vAlign w:val="center"/>
          </w:tcPr>
          <w:p w14:paraId="01D0AE73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63" w:type="dxa"/>
            <w:vAlign w:val="center"/>
          </w:tcPr>
          <w:p w14:paraId="3DC114C5" w14:textId="77777777" w:rsidR="001462A5" w:rsidRPr="001462A5" w:rsidRDefault="001462A5" w:rsidP="000D40C8">
            <w:pPr>
              <w:widowControl w:val="0"/>
              <w:jc w:val="center"/>
              <w:rPr>
                <w:rFonts w:ascii="Calibri" w:eastAsia="Calibri" w:hAnsi="Calibri" w:cs="Arial"/>
                <w:b/>
                <w:sz w:val="28"/>
                <w:szCs w:val="28"/>
                <w:lang w:eastAsia="en-US"/>
              </w:rPr>
            </w:pPr>
          </w:p>
        </w:tc>
      </w:tr>
    </w:tbl>
    <w:p w14:paraId="2DD8C705" w14:textId="3293F425" w:rsidR="00A82D1A" w:rsidRPr="001462A5" w:rsidRDefault="00A82D1A" w:rsidP="001462A5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p w14:paraId="7057DD03" w14:textId="77777777" w:rsidR="00DF07B5" w:rsidRPr="00A82D1A" w:rsidRDefault="001462A5" w:rsidP="003E09D4">
      <w:pPr>
        <w:pStyle w:val="Citazioneintensa"/>
        <w:rPr>
          <w:rFonts w:eastAsia="Calibri"/>
          <w:b/>
          <w:bCs/>
        </w:rPr>
      </w:pPr>
      <w:r w:rsidRPr="00A82D1A">
        <w:rPr>
          <w:rFonts w:eastAsia="Calibri"/>
          <w:b/>
          <w:bCs/>
        </w:rPr>
        <w:t xml:space="preserve">SITUAZIONE DI </w:t>
      </w:r>
      <w:r w:rsidR="003E09D4" w:rsidRPr="00A82D1A">
        <w:rPr>
          <w:rFonts w:eastAsia="Calibri"/>
          <w:b/>
          <w:bCs/>
        </w:rPr>
        <w:t>PARTENZA</w:t>
      </w:r>
    </w:p>
    <w:p w14:paraId="75C69FE4" w14:textId="77777777" w:rsidR="001462A5" w:rsidRPr="001462A5" w:rsidRDefault="00DF07B5" w:rsidP="003E09D4">
      <w:pPr>
        <w:pStyle w:val="Citazioneintensa"/>
        <w:rPr>
          <w:rFonts w:eastAsia="Calibri"/>
        </w:rPr>
      </w:pPr>
      <w:r>
        <w:rPr>
          <w:rFonts w:eastAsia="Calibri"/>
        </w:rPr>
        <w:t>(</w:t>
      </w:r>
      <w:r w:rsidR="001462A5" w:rsidRPr="001462A5">
        <w:rPr>
          <w:rFonts w:eastAsia="Calibri"/>
        </w:rPr>
        <w:t>indicare con x</w:t>
      </w:r>
      <w:r>
        <w:rPr>
          <w:rFonts w:eastAsia="Calibri"/>
        </w:rPr>
        <w:t>)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002"/>
        <w:gridCol w:w="1540"/>
      </w:tblGrid>
      <w:tr w:rsidR="00317002" w14:paraId="3897FE46" w14:textId="77777777" w:rsidTr="00F45EE3">
        <w:trPr>
          <w:jc w:val="center"/>
        </w:trPr>
        <w:tc>
          <w:tcPr>
            <w:tcW w:w="6542" w:type="dxa"/>
            <w:gridSpan w:val="2"/>
            <w:vAlign w:val="center"/>
          </w:tcPr>
          <w:p w14:paraId="5FF0EBEE" w14:textId="77777777" w:rsidR="00317002" w:rsidRPr="00317002" w:rsidRDefault="00317002" w:rsidP="00317002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b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Facendo riferimento </w:t>
            </w:r>
            <w:r w:rsidRPr="001462A5">
              <w:rPr>
                <w:rFonts w:ascii="Calibri" w:eastAsia="Calibri" w:hAnsi="Calibri"/>
                <w:b/>
                <w:sz w:val="28"/>
                <w:szCs w:val="28"/>
              </w:rPr>
              <w:t>a</w:t>
            </w:r>
            <w:r w:rsidR="00DF07B5">
              <w:rPr>
                <w:rFonts w:ascii="Calibri" w:eastAsia="Calibri" w:hAnsi="Calibri"/>
                <w:b/>
                <w:sz w:val="28"/>
                <w:szCs w:val="28"/>
              </w:rPr>
              <w:t>:</w:t>
            </w:r>
          </w:p>
        </w:tc>
      </w:tr>
      <w:tr w:rsidR="00317002" w14:paraId="32809D1A" w14:textId="77777777" w:rsidTr="00F45EE3">
        <w:trPr>
          <w:jc w:val="center"/>
        </w:trPr>
        <w:tc>
          <w:tcPr>
            <w:tcW w:w="5002" w:type="dxa"/>
          </w:tcPr>
          <w:p w14:paraId="3A02A416" w14:textId="77777777" w:rsidR="00317002" w:rsidRDefault="00F45EE3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 xml:space="preserve">Test </w:t>
            </w:r>
            <w:r w:rsidR="00317002" w:rsidRPr="001462A5">
              <w:rPr>
                <w:rFonts w:ascii="Calibri" w:eastAsia="Calibri" w:hAnsi="Calibri"/>
                <w:sz w:val="28"/>
                <w:szCs w:val="28"/>
              </w:rPr>
              <w:t>di ingresso</w:t>
            </w:r>
          </w:p>
        </w:tc>
        <w:tc>
          <w:tcPr>
            <w:tcW w:w="1540" w:type="dxa"/>
          </w:tcPr>
          <w:p w14:paraId="125DC5F9" w14:textId="77777777" w:rsidR="00317002" w:rsidRDefault="00317002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317002" w14:paraId="2386025F" w14:textId="77777777" w:rsidTr="00F45EE3">
        <w:trPr>
          <w:jc w:val="center"/>
        </w:trPr>
        <w:tc>
          <w:tcPr>
            <w:tcW w:w="5002" w:type="dxa"/>
          </w:tcPr>
          <w:p w14:paraId="0B17B867" w14:textId="77777777" w:rsidR="00317002" w:rsidRDefault="00F45EE3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>Incontri con il mediatore culturale</w:t>
            </w:r>
          </w:p>
        </w:tc>
        <w:tc>
          <w:tcPr>
            <w:tcW w:w="1540" w:type="dxa"/>
          </w:tcPr>
          <w:p w14:paraId="280A059C" w14:textId="77777777" w:rsidR="00317002" w:rsidRDefault="00317002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317002" w14:paraId="4F64946C" w14:textId="77777777" w:rsidTr="00F45EE3">
        <w:trPr>
          <w:jc w:val="center"/>
        </w:trPr>
        <w:tc>
          <w:tcPr>
            <w:tcW w:w="5002" w:type="dxa"/>
          </w:tcPr>
          <w:p w14:paraId="6715C20A" w14:textId="77777777" w:rsidR="00317002" w:rsidRDefault="00F45EE3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>Osservazioni sistematiche</w:t>
            </w:r>
          </w:p>
        </w:tc>
        <w:tc>
          <w:tcPr>
            <w:tcW w:w="1540" w:type="dxa"/>
          </w:tcPr>
          <w:p w14:paraId="48C1D711" w14:textId="77777777" w:rsidR="00317002" w:rsidRDefault="00317002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317002" w14:paraId="44700532" w14:textId="77777777" w:rsidTr="00F45EE3">
        <w:trPr>
          <w:jc w:val="center"/>
        </w:trPr>
        <w:tc>
          <w:tcPr>
            <w:tcW w:w="5002" w:type="dxa"/>
          </w:tcPr>
          <w:p w14:paraId="609EC6A1" w14:textId="77777777" w:rsidR="00317002" w:rsidRDefault="00F45EE3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62A5">
              <w:rPr>
                <w:rFonts w:ascii="Calibri" w:hAnsi="Calibri"/>
                <w:sz w:val="28"/>
                <w:szCs w:val="28"/>
                <w:lang w:eastAsia="ar-SA"/>
              </w:rPr>
              <w:t>P</w:t>
            </w:r>
            <w:r w:rsidR="00317002" w:rsidRPr="001462A5">
              <w:rPr>
                <w:rFonts w:ascii="Calibri" w:eastAsia="Calibri" w:hAnsi="Calibri"/>
                <w:sz w:val="28"/>
                <w:szCs w:val="28"/>
              </w:rPr>
              <w:t>rime verifiche</w:t>
            </w:r>
          </w:p>
        </w:tc>
        <w:tc>
          <w:tcPr>
            <w:tcW w:w="1540" w:type="dxa"/>
          </w:tcPr>
          <w:p w14:paraId="4636EEB2" w14:textId="77777777" w:rsidR="00317002" w:rsidRDefault="00317002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317002" w14:paraId="528949A4" w14:textId="77777777" w:rsidTr="00F45EE3">
        <w:trPr>
          <w:jc w:val="center"/>
        </w:trPr>
        <w:tc>
          <w:tcPr>
            <w:tcW w:w="5002" w:type="dxa"/>
          </w:tcPr>
          <w:p w14:paraId="18842389" w14:textId="77777777" w:rsidR="00317002" w:rsidRDefault="00F45EE3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>Colloquio con la famiglia</w:t>
            </w:r>
          </w:p>
        </w:tc>
        <w:tc>
          <w:tcPr>
            <w:tcW w:w="1540" w:type="dxa"/>
          </w:tcPr>
          <w:p w14:paraId="2054067A" w14:textId="77777777" w:rsidR="00317002" w:rsidRDefault="00317002" w:rsidP="001462A5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257BC594" w14:textId="7109F798" w:rsidR="001462A5" w:rsidRDefault="001462A5" w:rsidP="00F45EE3">
      <w:pPr>
        <w:autoSpaceDE w:val="0"/>
        <w:autoSpaceDN w:val="0"/>
        <w:adjustRightInd w:val="0"/>
        <w:rPr>
          <w:rFonts w:ascii="Calibri" w:hAnsi="Calibri"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002"/>
        <w:gridCol w:w="1540"/>
      </w:tblGrid>
      <w:tr w:rsidR="00F45EE3" w14:paraId="72ABCDCE" w14:textId="77777777" w:rsidTr="00471A1A">
        <w:trPr>
          <w:jc w:val="center"/>
        </w:trPr>
        <w:tc>
          <w:tcPr>
            <w:tcW w:w="6542" w:type="dxa"/>
            <w:gridSpan w:val="2"/>
            <w:vAlign w:val="center"/>
          </w:tcPr>
          <w:p w14:paraId="185792EA" w14:textId="77777777" w:rsidR="00F45EE3" w:rsidRPr="00EE147C" w:rsidRDefault="00F45EE3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EE147C">
              <w:rPr>
                <w:rFonts w:ascii="Calibri" w:eastAsia="Calibri" w:hAnsi="Calibri"/>
                <w:b/>
                <w:bCs/>
                <w:sz w:val="28"/>
                <w:szCs w:val="28"/>
              </w:rPr>
              <w:t>L’alunno /a dimostra specifiche capacità e potenzialità nei seguenti ambiti disciplinari</w:t>
            </w:r>
          </w:p>
        </w:tc>
      </w:tr>
      <w:tr w:rsidR="00F45EE3" w14:paraId="2F613212" w14:textId="77777777" w:rsidTr="00471A1A">
        <w:trPr>
          <w:jc w:val="center"/>
        </w:trPr>
        <w:tc>
          <w:tcPr>
            <w:tcW w:w="5002" w:type="dxa"/>
          </w:tcPr>
          <w:p w14:paraId="44035DE2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>Linguistico- espressivo</w:t>
            </w:r>
          </w:p>
        </w:tc>
        <w:tc>
          <w:tcPr>
            <w:tcW w:w="1540" w:type="dxa"/>
          </w:tcPr>
          <w:p w14:paraId="50357F4B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3FB10856" w14:textId="77777777" w:rsidTr="00471A1A">
        <w:trPr>
          <w:jc w:val="center"/>
        </w:trPr>
        <w:tc>
          <w:tcPr>
            <w:tcW w:w="5002" w:type="dxa"/>
          </w:tcPr>
          <w:p w14:paraId="3ECA9D81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 xml:space="preserve">Logico-matematico </w:t>
            </w:r>
          </w:p>
        </w:tc>
        <w:tc>
          <w:tcPr>
            <w:tcW w:w="1540" w:type="dxa"/>
          </w:tcPr>
          <w:p w14:paraId="7E0923D8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7D8BADC1" w14:textId="77777777" w:rsidTr="00471A1A">
        <w:trPr>
          <w:jc w:val="center"/>
        </w:trPr>
        <w:tc>
          <w:tcPr>
            <w:tcW w:w="5002" w:type="dxa"/>
          </w:tcPr>
          <w:p w14:paraId="05999041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 xml:space="preserve">Artistico-espressivo </w:t>
            </w:r>
          </w:p>
        </w:tc>
        <w:tc>
          <w:tcPr>
            <w:tcW w:w="1540" w:type="dxa"/>
          </w:tcPr>
          <w:p w14:paraId="6F3FCC40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3A57D74B" w14:textId="77777777" w:rsidTr="00471A1A">
        <w:trPr>
          <w:jc w:val="center"/>
        </w:trPr>
        <w:tc>
          <w:tcPr>
            <w:tcW w:w="5002" w:type="dxa"/>
          </w:tcPr>
          <w:p w14:paraId="7295C4B7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>Musicale</w:t>
            </w:r>
          </w:p>
        </w:tc>
        <w:tc>
          <w:tcPr>
            <w:tcW w:w="1540" w:type="dxa"/>
          </w:tcPr>
          <w:p w14:paraId="76A88734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51FA9734" w14:textId="77777777" w:rsidTr="00471A1A">
        <w:trPr>
          <w:jc w:val="center"/>
        </w:trPr>
        <w:tc>
          <w:tcPr>
            <w:tcW w:w="5002" w:type="dxa"/>
          </w:tcPr>
          <w:p w14:paraId="56EB2665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 xml:space="preserve">Motorio </w:t>
            </w:r>
          </w:p>
        </w:tc>
        <w:tc>
          <w:tcPr>
            <w:tcW w:w="1540" w:type="dxa"/>
          </w:tcPr>
          <w:p w14:paraId="162CDBD7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1084B5F8" w14:textId="77777777" w:rsidTr="00471A1A">
        <w:trPr>
          <w:jc w:val="center"/>
        </w:trPr>
        <w:tc>
          <w:tcPr>
            <w:tcW w:w="5002" w:type="dxa"/>
          </w:tcPr>
          <w:p w14:paraId="15878667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>Tecnologico e Scientifico</w:t>
            </w:r>
          </w:p>
        </w:tc>
        <w:tc>
          <w:tcPr>
            <w:tcW w:w="1540" w:type="dxa"/>
          </w:tcPr>
          <w:p w14:paraId="0B3BCF19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4541CBCD" w14:textId="77777777" w:rsidTr="00471A1A">
        <w:trPr>
          <w:jc w:val="center"/>
        </w:trPr>
        <w:tc>
          <w:tcPr>
            <w:tcW w:w="5002" w:type="dxa"/>
          </w:tcPr>
          <w:p w14:paraId="4E45B44C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>Storico-geografico</w:t>
            </w:r>
          </w:p>
        </w:tc>
        <w:tc>
          <w:tcPr>
            <w:tcW w:w="1540" w:type="dxa"/>
          </w:tcPr>
          <w:p w14:paraId="6322B334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5156C509" w14:textId="77777777" w:rsidTr="00471A1A">
        <w:trPr>
          <w:jc w:val="center"/>
        </w:trPr>
        <w:tc>
          <w:tcPr>
            <w:tcW w:w="5002" w:type="dxa"/>
          </w:tcPr>
          <w:p w14:paraId="08343F42" w14:textId="77777777" w:rsidR="00F45EE3" w:rsidRPr="00783C1B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83C1B">
              <w:rPr>
                <w:rFonts w:ascii="Calibri" w:eastAsia="Calibri" w:hAnsi="Calibri"/>
                <w:sz w:val="28"/>
                <w:szCs w:val="28"/>
              </w:rPr>
              <w:t>Linguistico- espressivo</w:t>
            </w:r>
          </w:p>
        </w:tc>
        <w:tc>
          <w:tcPr>
            <w:tcW w:w="1540" w:type="dxa"/>
          </w:tcPr>
          <w:p w14:paraId="576B7AE7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08D1D14D" w14:textId="77777777" w:rsidR="00F45EE3" w:rsidRPr="001462A5" w:rsidRDefault="00F45EE3" w:rsidP="00F45EE3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002"/>
        <w:gridCol w:w="1540"/>
      </w:tblGrid>
      <w:tr w:rsidR="00F45EE3" w14:paraId="4D9CFF9D" w14:textId="77777777" w:rsidTr="00471A1A">
        <w:trPr>
          <w:jc w:val="center"/>
        </w:trPr>
        <w:tc>
          <w:tcPr>
            <w:tcW w:w="6542" w:type="dxa"/>
            <w:gridSpan w:val="2"/>
            <w:vAlign w:val="center"/>
          </w:tcPr>
          <w:p w14:paraId="74572114" w14:textId="77777777" w:rsidR="00F45EE3" w:rsidRPr="00EE147C" w:rsidRDefault="00F45EE3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EE147C">
              <w:rPr>
                <w:rFonts w:ascii="Calibri" w:eastAsia="Calibri" w:hAnsi="Calibri"/>
                <w:b/>
                <w:bCs/>
                <w:sz w:val="28"/>
                <w:szCs w:val="28"/>
              </w:rPr>
              <w:t>L’alunno /a mostra difficoltà nei seguenti ambiti disciplinari</w:t>
            </w:r>
          </w:p>
        </w:tc>
      </w:tr>
      <w:tr w:rsidR="00F45EE3" w14:paraId="2F2F7C5A" w14:textId="77777777" w:rsidTr="00471A1A">
        <w:trPr>
          <w:jc w:val="center"/>
        </w:trPr>
        <w:tc>
          <w:tcPr>
            <w:tcW w:w="5002" w:type="dxa"/>
          </w:tcPr>
          <w:p w14:paraId="1B0713E9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>Linguistico- espressivo</w:t>
            </w:r>
          </w:p>
        </w:tc>
        <w:tc>
          <w:tcPr>
            <w:tcW w:w="1540" w:type="dxa"/>
          </w:tcPr>
          <w:p w14:paraId="79939E5E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7FB5633F" w14:textId="77777777" w:rsidTr="00471A1A">
        <w:trPr>
          <w:jc w:val="center"/>
        </w:trPr>
        <w:tc>
          <w:tcPr>
            <w:tcW w:w="5002" w:type="dxa"/>
          </w:tcPr>
          <w:p w14:paraId="4BC25A71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>Logico-matematico</w:t>
            </w:r>
          </w:p>
        </w:tc>
        <w:tc>
          <w:tcPr>
            <w:tcW w:w="1540" w:type="dxa"/>
          </w:tcPr>
          <w:p w14:paraId="7A148168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65F0D9C6" w14:textId="77777777" w:rsidTr="00471A1A">
        <w:trPr>
          <w:jc w:val="center"/>
        </w:trPr>
        <w:tc>
          <w:tcPr>
            <w:tcW w:w="5002" w:type="dxa"/>
          </w:tcPr>
          <w:p w14:paraId="6CAD5A73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 xml:space="preserve">Artistico-espressivo </w:t>
            </w:r>
          </w:p>
        </w:tc>
        <w:tc>
          <w:tcPr>
            <w:tcW w:w="1540" w:type="dxa"/>
          </w:tcPr>
          <w:p w14:paraId="5173E3A4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7A31CCE5" w14:textId="77777777" w:rsidTr="00471A1A">
        <w:trPr>
          <w:jc w:val="center"/>
        </w:trPr>
        <w:tc>
          <w:tcPr>
            <w:tcW w:w="5002" w:type="dxa"/>
          </w:tcPr>
          <w:p w14:paraId="63DF80E8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 xml:space="preserve">Musicale </w:t>
            </w:r>
          </w:p>
        </w:tc>
        <w:tc>
          <w:tcPr>
            <w:tcW w:w="1540" w:type="dxa"/>
          </w:tcPr>
          <w:p w14:paraId="1061276A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040790A3" w14:textId="77777777" w:rsidTr="00471A1A">
        <w:trPr>
          <w:jc w:val="center"/>
        </w:trPr>
        <w:tc>
          <w:tcPr>
            <w:tcW w:w="5002" w:type="dxa"/>
          </w:tcPr>
          <w:p w14:paraId="638E60A7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 xml:space="preserve">Motorio </w:t>
            </w:r>
          </w:p>
        </w:tc>
        <w:tc>
          <w:tcPr>
            <w:tcW w:w="1540" w:type="dxa"/>
          </w:tcPr>
          <w:p w14:paraId="681EE36C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12EBD0C9" w14:textId="77777777" w:rsidTr="00471A1A">
        <w:trPr>
          <w:jc w:val="center"/>
        </w:trPr>
        <w:tc>
          <w:tcPr>
            <w:tcW w:w="5002" w:type="dxa"/>
          </w:tcPr>
          <w:p w14:paraId="31446DFF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>Tecnologico e Scientifico</w:t>
            </w:r>
          </w:p>
        </w:tc>
        <w:tc>
          <w:tcPr>
            <w:tcW w:w="1540" w:type="dxa"/>
          </w:tcPr>
          <w:p w14:paraId="293C8CA1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1766DC50" w14:textId="77777777" w:rsidTr="00471A1A">
        <w:trPr>
          <w:jc w:val="center"/>
        </w:trPr>
        <w:tc>
          <w:tcPr>
            <w:tcW w:w="5002" w:type="dxa"/>
          </w:tcPr>
          <w:p w14:paraId="7BB56FC1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>Storico-geografica</w:t>
            </w:r>
          </w:p>
        </w:tc>
        <w:tc>
          <w:tcPr>
            <w:tcW w:w="1540" w:type="dxa"/>
          </w:tcPr>
          <w:p w14:paraId="7A8D3CEA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F45EE3" w14:paraId="4A36651D" w14:textId="77777777" w:rsidTr="00471A1A">
        <w:trPr>
          <w:jc w:val="center"/>
        </w:trPr>
        <w:tc>
          <w:tcPr>
            <w:tcW w:w="5002" w:type="dxa"/>
          </w:tcPr>
          <w:p w14:paraId="601EB3EA" w14:textId="77777777" w:rsidR="00F45EE3" w:rsidRPr="00873167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873167">
              <w:rPr>
                <w:rFonts w:ascii="Calibri" w:eastAsia="Calibri" w:hAnsi="Calibri"/>
                <w:sz w:val="28"/>
                <w:szCs w:val="28"/>
              </w:rPr>
              <w:t>Linguistico- espressivo</w:t>
            </w:r>
          </w:p>
        </w:tc>
        <w:tc>
          <w:tcPr>
            <w:tcW w:w="1540" w:type="dxa"/>
          </w:tcPr>
          <w:p w14:paraId="14E90375" w14:textId="77777777" w:rsidR="00F45EE3" w:rsidRDefault="00F45EE3" w:rsidP="00F45EE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23D1D990" w14:textId="77777777" w:rsidR="001462A5" w:rsidRP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p w14:paraId="44941C7D" w14:textId="77777777" w:rsidR="001462A5" w:rsidRPr="001462A5" w:rsidRDefault="001462A5" w:rsidP="001462A5">
      <w:pPr>
        <w:autoSpaceDE w:val="0"/>
        <w:autoSpaceDN w:val="0"/>
        <w:adjustRightInd w:val="0"/>
        <w:ind w:left="720"/>
        <w:rPr>
          <w:rFonts w:ascii="Calibri" w:eastAsia="Calibri" w:hAnsi="Calibri"/>
          <w:sz w:val="28"/>
          <w:szCs w:val="28"/>
        </w:rPr>
      </w:pPr>
    </w:p>
    <w:p w14:paraId="0115C393" w14:textId="77777777" w:rsid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b/>
          <w:bCs/>
          <w:sz w:val="28"/>
          <w:szCs w:val="28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954"/>
        <w:gridCol w:w="799"/>
      </w:tblGrid>
      <w:tr w:rsidR="005D1BD1" w14:paraId="08DC5ABD" w14:textId="77777777" w:rsidTr="00EE147C">
        <w:trPr>
          <w:jc w:val="center"/>
        </w:trPr>
        <w:tc>
          <w:tcPr>
            <w:tcW w:w="6753" w:type="dxa"/>
            <w:gridSpan w:val="2"/>
            <w:vAlign w:val="center"/>
          </w:tcPr>
          <w:p w14:paraId="3AFCA1EA" w14:textId="77777777" w:rsidR="005D1BD1" w:rsidRPr="00EE147C" w:rsidRDefault="0073359D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EE147C">
              <w:rPr>
                <w:rFonts w:ascii="Calibri" w:eastAsia="Calibri" w:hAnsi="Calibri"/>
                <w:b/>
                <w:bCs/>
                <w:sz w:val="28"/>
                <w:szCs w:val="28"/>
              </w:rPr>
              <w:t>Le difficoltà riscontrate</w:t>
            </w:r>
            <w:r w:rsidR="005D1BD1" w:rsidRPr="00EE147C"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 nei vari ambiti disciplinari sono dovute a</w:t>
            </w:r>
            <w:r w:rsidR="00DF07B5">
              <w:rPr>
                <w:rFonts w:ascii="Calibri" w:eastAsia="Calibri" w:hAnsi="Calibri"/>
                <w:b/>
                <w:bCs/>
                <w:sz w:val="28"/>
                <w:szCs w:val="28"/>
              </w:rPr>
              <w:t>:</w:t>
            </w:r>
          </w:p>
        </w:tc>
      </w:tr>
      <w:tr w:rsidR="00EE147C" w14:paraId="1E6240A1" w14:textId="77777777" w:rsidTr="00EE147C">
        <w:trPr>
          <w:jc w:val="center"/>
        </w:trPr>
        <w:tc>
          <w:tcPr>
            <w:tcW w:w="5954" w:type="dxa"/>
          </w:tcPr>
          <w:p w14:paraId="0891C39B" w14:textId="77777777" w:rsidR="00EE147C" w:rsidRPr="00D97F36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97F36">
              <w:rPr>
                <w:rFonts w:ascii="Calibri" w:eastAsia="Calibri" w:hAnsi="Calibri"/>
                <w:sz w:val="28"/>
                <w:szCs w:val="28"/>
              </w:rPr>
              <w:t>Totale mancanza di conoscenza della disciplina</w:t>
            </w:r>
          </w:p>
        </w:tc>
        <w:tc>
          <w:tcPr>
            <w:tcW w:w="799" w:type="dxa"/>
          </w:tcPr>
          <w:p w14:paraId="5B09B499" w14:textId="77777777" w:rsidR="00EE147C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EE147C" w14:paraId="1F651E18" w14:textId="77777777" w:rsidTr="00EE147C">
        <w:trPr>
          <w:jc w:val="center"/>
        </w:trPr>
        <w:tc>
          <w:tcPr>
            <w:tcW w:w="5954" w:type="dxa"/>
          </w:tcPr>
          <w:p w14:paraId="3A561B4F" w14:textId="77777777" w:rsidR="00EE147C" w:rsidRPr="00D97F36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97F36">
              <w:rPr>
                <w:rFonts w:ascii="Calibri" w:eastAsia="Calibri" w:hAnsi="Calibri"/>
                <w:sz w:val="28"/>
                <w:szCs w:val="28"/>
              </w:rPr>
              <w:t>Lacune pregresse</w:t>
            </w:r>
          </w:p>
        </w:tc>
        <w:tc>
          <w:tcPr>
            <w:tcW w:w="799" w:type="dxa"/>
          </w:tcPr>
          <w:p w14:paraId="14626FBB" w14:textId="77777777" w:rsidR="00EE147C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EE147C" w14:paraId="15BD7182" w14:textId="77777777" w:rsidTr="00EE147C">
        <w:trPr>
          <w:jc w:val="center"/>
        </w:trPr>
        <w:tc>
          <w:tcPr>
            <w:tcW w:w="5954" w:type="dxa"/>
          </w:tcPr>
          <w:p w14:paraId="05404B4D" w14:textId="77777777" w:rsidR="00EE147C" w:rsidRPr="00D97F36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97F36">
              <w:rPr>
                <w:rFonts w:ascii="Calibri" w:eastAsia="Calibri" w:hAnsi="Calibri"/>
                <w:sz w:val="28"/>
                <w:szCs w:val="28"/>
              </w:rPr>
              <w:t>Scarsa scolarizzazione</w:t>
            </w:r>
          </w:p>
        </w:tc>
        <w:tc>
          <w:tcPr>
            <w:tcW w:w="799" w:type="dxa"/>
          </w:tcPr>
          <w:p w14:paraId="0E956E84" w14:textId="77777777" w:rsidR="00EE147C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EE147C" w14:paraId="6C74B2F3" w14:textId="77777777" w:rsidTr="00EE147C">
        <w:trPr>
          <w:jc w:val="center"/>
        </w:trPr>
        <w:tc>
          <w:tcPr>
            <w:tcW w:w="5954" w:type="dxa"/>
          </w:tcPr>
          <w:p w14:paraId="1FB83A81" w14:textId="77777777" w:rsidR="00EE147C" w:rsidRPr="00D97F36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97F36">
              <w:rPr>
                <w:rFonts w:ascii="Calibri" w:eastAsia="Calibri" w:hAnsi="Calibri"/>
                <w:sz w:val="28"/>
                <w:szCs w:val="28"/>
              </w:rPr>
              <w:t>Mancanza di conoscenza della lingua italiana</w:t>
            </w:r>
          </w:p>
        </w:tc>
        <w:tc>
          <w:tcPr>
            <w:tcW w:w="799" w:type="dxa"/>
          </w:tcPr>
          <w:p w14:paraId="79A93C21" w14:textId="77777777" w:rsidR="00EE147C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EE147C" w14:paraId="370085E8" w14:textId="77777777" w:rsidTr="00EE147C">
        <w:trPr>
          <w:jc w:val="center"/>
        </w:trPr>
        <w:tc>
          <w:tcPr>
            <w:tcW w:w="5954" w:type="dxa"/>
          </w:tcPr>
          <w:p w14:paraId="540202F2" w14:textId="77777777" w:rsidR="00EE147C" w:rsidRPr="00D97F36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97F36">
              <w:rPr>
                <w:rFonts w:ascii="Calibri" w:eastAsia="Calibri" w:hAnsi="Calibri"/>
                <w:sz w:val="28"/>
                <w:szCs w:val="28"/>
              </w:rPr>
              <w:t>Scarsa conoscenza della lingua italiana</w:t>
            </w:r>
          </w:p>
        </w:tc>
        <w:tc>
          <w:tcPr>
            <w:tcW w:w="799" w:type="dxa"/>
          </w:tcPr>
          <w:p w14:paraId="6C37E2B1" w14:textId="77777777" w:rsidR="00EE147C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EE147C" w14:paraId="2A14EE24" w14:textId="77777777" w:rsidTr="00EE147C">
        <w:trPr>
          <w:jc w:val="center"/>
        </w:trPr>
        <w:tc>
          <w:tcPr>
            <w:tcW w:w="5954" w:type="dxa"/>
          </w:tcPr>
          <w:p w14:paraId="2A1DD473" w14:textId="77777777" w:rsidR="00EE147C" w:rsidRPr="00D97F36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97F36">
              <w:rPr>
                <w:rFonts w:ascii="Calibri" w:eastAsia="Calibri" w:hAnsi="Calibri"/>
                <w:sz w:val="28"/>
                <w:szCs w:val="28"/>
              </w:rPr>
              <w:t>Difficoltà nella “lingua dello studio”</w:t>
            </w:r>
          </w:p>
        </w:tc>
        <w:tc>
          <w:tcPr>
            <w:tcW w:w="799" w:type="dxa"/>
          </w:tcPr>
          <w:p w14:paraId="556BF7F9" w14:textId="77777777" w:rsidR="00EE147C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EE147C" w14:paraId="0E8A0E04" w14:textId="77777777" w:rsidTr="00EE147C">
        <w:trPr>
          <w:jc w:val="center"/>
        </w:trPr>
        <w:tc>
          <w:tcPr>
            <w:tcW w:w="5954" w:type="dxa"/>
          </w:tcPr>
          <w:p w14:paraId="00009706" w14:textId="77777777" w:rsidR="00EE147C" w:rsidRPr="00D97F36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97F36">
              <w:rPr>
                <w:rFonts w:ascii="Calibri" w:eastAsia="Calibri" w:hAnsi="Calibri"/>
                <w:sz w:val="28"/>
                <w:szCs w:val="28"/>
              </w:rPr>
              <w:t>Altro</w:t>
            </w:r>
          </w:p>
        </w:tc>
        <w:tc>
          <w:tcPr>
            <w:tcW w:w="799" w:type="dxa"/>
          </w:tcPr>
          <w:p w14:paraId="31AE80A5" w14:textId="77777777" w:rsidR="00EE147C" w:rsidRDefault="00EE147C" w:rsidP="00EE147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31F3CB87" w14:textId="77777777" w:rsidR="00EE147C" w:rsidRPr="007F614A" w:rsidRDefault="00EE147C" w:rsidP="00EE147C">
      <w:pPr>
        <w:pStyle w:val="Citazioneintensa"/>
        <w:rPr>
          <w:rFonts w:eastAsia="Calibri"/>
          <w:b/>
          <w:bCs/>
          <w:lang w:eastAsia="en-US"/>
        </w:rPr>
      </w:pPr>
      <w:r w:rsidRPr="007F614A">
        <w:rPr>
          <w:rFonts w:eastAsia="Calibri"/>
          <w:b/>
          <w:bCs/>
          <w:lang w:eastAsia="en-US"/>
        </w:rPr>
        <w:t xml:space="preserve">DISCIPLINE PER LE QUALI SI ELABORA IL PDP </w:t>
      </w:r>
    </w:p>
    <w:p w14:paraId="70D3DAC6" w14:textId="77777777" w:rsidR="00EE147C" w:rsidRPr="001462A5" w:rsidRDefault="00EE147C" w:rsidP="00EE147C">
      <w:pPr>
        <w:pStyle w:val="Citazioneintensa"/>
        <w:rPr>
          <w:rFonts w:eastAsia="Calibri"/>
          <w:lang w:eastAsia="en-US"/>
        </w:rPr>
      </w:pPr>
      <w:r w:rsidRPr="001462A5">
        <w:rPr>
          <w:rFonts w:eastAsia="Calibri"/>
          <w:lang w:eastAsia="en-US"/>
        </w:rPr>
        <w:t>(indicare con X)</w:t>
      </w:r>
    </w:p>
    <w:p w14:paraId="0A7CCAE1" w14:textId="77777777" w:rsid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954"/>
        <w:gridCol w:w="799"/>
      </w:tblGrid>
      <w:tr w:rsidR="00154F9E" w14:paraId="72918168" w14:textId="77777777" w:rsidTr="00471A1A">
        <w:trPr>
          <w:jc w:val="center"/>
        </w:trPr>
        <w:tc>
          <w:tcPr>
            <w:tcW w:w="6753" w:type="dxa"/>
            <w:gridSpan w:val="2"/>
            <w:vAlign w:val="center"/>
          </w:tcPr>
          <w:p w14:paraId="707FD168" w14:textId="77777777" w:rsidR="00154F9E" w:rsidRPr="00EE147C" w:rsidRDefault="00154F9E" w:rsidP="00154F9E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</w:rPr>
              <w:t>Materie</w:t>
            </w:r>
          </w:p>
        </w:tc>
      </w:tr>
      <w:tr w:rsidR="00154F9E" w14:paraId="1E5AC9EB" w14:textId="77777777" w:rsidTr="00471A1A">
        <w:trPr>
          <w:jc w:val="center"/>
        </w:trPr>
        <w:tc>
          <w:tcPr>
            <w:tcW w:w="5954" w:type="dxa"/>
          </w:tcPr>
          <w:p w14:paraId="531E7215" w14:textId="77777777" w:rsidR="00154F9E" w:rsidRPr="00D97F36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ITALIANO</w:t>
            </w:r>
          </w:p>
        </w:tc>
        <w:tc>
          <w:tcPr>
            <w:tcW w:w="799" w:type="dxa"/>
          </w:tcPr>
          <w:p w14:paraId="520B80D8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721B2CCA" w14:textId="77777777" w:rsidTr="00471A1A">
        <w:trPr>
          <w:jc w:val="center"/>
        </w:trPr>
        <w:tc>
          <w:tcPr>
            <w:tcW w:w="5954" w:type="dxa"/>
          </w:tcPr>
          <w:p w14:paraId="1C0101FB" w14:textId="77777777" w:rsidR="00154F9E" w:rsidRPr="00D97F36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STORIA</w:t>
            </w:r>
          </w:p>
        </w:tc>
        <w:tc>
          <w:tcPr>
            <w:tcW w:w="799" w:type="dxa"/>
          </w:tcPr>
          <w:p w14:paraId="6DB5CA34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77CFE604" w14:textId="77777777" w:rsidTr="00471A1A">
        <w:trPr>
          <w:jc w:val="center"/>
        </w:trPr>
        <w:tc>
          <w:tcPr>
            <w:tcW w:w="5954" w:type="dxa"/>
          </w:tcPr>
          <w:p w14:paraId="179243FC" w14:textId="77777777" w:rsidR="00154F9E" w:rsidRPr="00D97F36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GEOGRAFIA</w:t>
            </w:r>
          </w:p>
        </w:tc>
        <w:tc>
          <w:tcPr>
            <w:tcW w:w="799" w:type="dxa"/>
          </w:tcPr>
          <w:p w14:paraId="6146E519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554CE931" w14:textId="77777777" w:rsidTr="00471A1A">
        <w:trPr>
          <w:jc w:val="center"/>
        </w:trPr>
        <w:tc>
          <w:tcPr>
            <w:tcW w:w="5954" w:type="dxa"/>
          </w:tcPr>
          <w:p w14:paraId="7DB823E8" w14:textId="77777777" w:rsidR="00154F9E" w:rsidRPr="00D97F36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MATEMATICA</w:t>
            </w:r>
          </w:p>
        </w:tc>
        <w:tc>
          <w:tcPr>
            <w:tcW w:w="799" w:type="dxa"/>
          </w:tcPr>
          <w:p w14:paraId="1C46703F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001C21CB" w14:textId="77777777" w:rsidTr="00471A1A">
        <w:trPr>
          <w:jc w:val="center"/>
        </w:trPr>
        <w:tc>
          <w:tcPr>
            <w:tcW w:w="5954" w:type="dxa"/>
          </w:tcPr>
          <w:p w14:paraId="029AE182" w14:textId="77777777" w:rsidR="00154F9E" w:rsidRPr="00D97F36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SCIENZE</w:t>
            </w:r>
          </w:p>
        </w:tc>
        <w:tc>
          <w:tcPr>
            <w:tcW w:w="799" w:type="dxa"/>
          </w:tcPr>
          <w:p w14:paraId="0AC9F080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36613DDC" w14:textId="77777777" w:rsidTr="00471A1A">
        <w:trPr>
          <w:jc w:val="center"/>
        </w:trPr>
        <w:tc>
          <w:tcPr>
            <w:tcW w:w="5954" w:type="dxa"/>
          </w:tcPr>
          <w:p w14:paraId="52491132" w14:textId="77777777" w:rsidR="00154F9E" w:rsidRPr="00D97F36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TECNOLOGIA</w:t>
            </w:r>
          </w:p>
        </w:tc>
        <w:tc>
          <w:tcPr>
            <w:tcW w:w="799" w:type="dxa"/>
          </w:tcPr>
          <w:p w14:paraId="58259F68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71636F1E" w14:textId="77777777" w:rsidTr="00471A1A">
        <w:trPr>
          <w:jc w:val="center"/>
        </w:trPr>
        <w:tc>
          <w:tcPr>
            <w:tcW w:w="5954" w:type="dxa"/>
          </w:tcPr>
          <w:p w14:paraId="4B8EFC09" w14:textId="77777777" w:rsidR="00154F9E" w:rsidRPr="00D97F36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INGLESE</w:t>
            </w:r>
          </w:p>
        </w:tc>
        <w:tc>
          <w:tcPr>
            <w:tcW w:w="799" w:type="dxa"/>
          </w:tcPr>
          <w:p w14:paraId="4767BA50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1338A0D1" w14:textId="77777777" w:rsidTr="00471A1A">
        <w:trPr>
          <w:jc w:val="center"/>
        </w:trPr>
        <w:tc>
          <w:tcPr>
            <w:tcW w:w="5954" w:type="dxa"/>
          </w:tcPr>
          <w:p w14:paraId="0EAACCDC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FRANCESE</w:t>
            </w:r>
          </w:p>
        </w:tc>
        <w:tc>
          <w:tcPr>
            <w:tcW w:w="799" w:type="dxa"/>
          </w:tcPr>
          <w:p w14:paraId="4981CA3F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06221B26" w14:textId="77777777" w:rsidTr="00471A1A">
        <w:trPr>
          <w:jc w:val="center"/>
        </w:trPr>
        <w:tc>
          <w:tcPr>
            <w:tcW w:w="5954" w:type="dxa"/>
          </w:tcPr>
          <w:p w14:paraId="7E7E21CD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MUSICA</w:t>
            </w:r>
          </w:p>
        </w:tc>
        <w:tc>
          <w:tcPr>
            <w:tcW w:w="799" w:type="dxa"/>
          </w:tcPr>
          <w:p w14:paraId="47E3B84C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220A4E42" w14:textId="77777777" w:rsidTr="00471A1A">
        <w:trPr>
          <w:jc w:val="center"/>
        </w:trPr>
        <w:tc>
          <w:tcPr>
            <w:tcW w:w="5954" w:type="dxa"/>
          </w:tcPr>
          <w:p w14:paraId="6578249E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ARTE E IMMAGINE</w:t>
            </w:r>
          </w:p>
        </w:tc>
        <w:tc>
          <w:tcPr>
            <w:tcW w:w="799" w:type="dxa"/>
          </w:tcPr>
          <w:p w14:paraId="4D21BADB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497C9C37" w14:textId="77777777" w:rsidTr="00471A1A">
        <w:trPr>
          <w:jc w:val="center"/>
        </w:trPr>
        <w:tc>
          <w:tcPr>
            <w:tcW w:w="5954" w:type="dxa"/>
          </w:tcPr>
          <w:p w14:paraId="006906A2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SCIENZE MOTORIE</w:t>
            </w:r>
          </w:p>
        </w:tc>
        <w:tc>
          <w:tcPr>
            <w:tcW w:w="799" w:type="dxa"/>
          </w:tcPr>
          <w:p w14:paraId="5830215C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54F9E" w14:paraId="60C034F7" w14:textId="77777777" w:rsidTr="00471A1A">
        <w:trPr>
          <w:jc w:val="center"/>
        </w:trPr>
        <w:tc>
          <w:tcPr>
            <w:tcW w:w="5954" w:type="dxa"/>
          </w:tcPr>
          <w:p w14:paraId="4C81D162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RELIGIONE</w:t>
            </w:r>
          </w:p>
        </w:tc>
        <w:tc>
          <w:tcPr>
            <w:tcW w:w="799" w:type="dxa"/>
          </w:tcPr>
          <w:p w14:paraId="2B4A698E" w14:textId="77777777" w:rsidR="00154F9E" w:rsidRDefault="00154F9E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2D5FA3B6" w14:textId="360CA060" w:rsidR="00A0559A" w:rsidRDefault="00A0559A" w:rsidP="00A06DDD">
      <w:pPr>
        <w:suppressAutoHyphens/>
        <w:autoSpaceDE w:val="0"/>
        <w:rPr>
          <w:rFonts w:ascii="Calibri" w:hAnsi="Calibri"/>
          <w:b/>
          <w:spacing w:val="-10"/>
          <w:sz w:val="28"/>
          <w:szCs w:val="28"/>
          <w:lang w:eastAsia="ar-SA"/>
        </w:rPr>
      </w:pPr>
    </w:p>
    <w:p w14:paraId="49184EB7" w14:textId="77777777" w:rsidR="00673E11" w:rsidRPr="007F614A" w:rsidRDefault="001462A5" w:rsidP="00154F9E">
      <w:pPr>
        <w:pStyle w:val="Citazioneintensa"/>
        <w:rPr>
          <w:b/>
          <w:bCs/>
          <w:lang w:eastAsia="ar-SA"/>
        </w:rPr>
      </w:pPr>
      <w:r w:rsidRPr="007F614A">
        <w:rPr>
          <w:b/>
          <w:bCs/>
          <w:lang w:eastAsia="ar-SA"/>
        </w:rPr>
        <w:t>OBIETTIVI PERSONALIZZATI PER DISCIPLINA</w:t>
      </w:r>
    </w:p>
    <w:p w14:paraId="449094E7" w14:textId="77777777" w:rsidR="001462A5" w:rsidRPr="001462A5" w:rsidRDefault="00673E11" w:rsidP="00154F9E">
      <w:pPr>
        <w:pStyle w:val="Citazioneintensa"/>
        <w:rPr>
          <w:lang w:eastAsia="ar-SA"/>
        </w:rPr>
      </w:pPr>
      <w:r w:rsidRPr="00673E11">
        <w:rPr>
          <w:rFonts w:ascii="Calibri" w:eastAsia="Calibri" w:hAnsi="Calibri"/>
          <w:sz w:val="20"/>
          <w:szCs w:val="20"/>
        </w:rPr>
        <w:t>(copiare e</w:t>
      </w:r>
      <w:r>
        <w:rPr>
          <w:rFonts w:ascii="Calibri" w:eastAsia="Calibri" w:hAnsi="Calibri"/>
          <w:sz w:val="20"/>
          <w:szCs w:val="20"/>
        </w:rPr>
        <w:t>d</w:t>
      </w:r>
      <w:r w:rsidRPr="00673E11">
        <w:rPr>
          <w:rFonts w:ascii="Calibri" w:eastAsia="Calibri" w:hAnsi="Calibri"/>
          <w:sz w:val="20"/>
          <w:szCs w:val="20"/>
        </w:rPr>
        <w:t xml:space="preserve"> incollare la seguente tabella per ogni disciplina per cui si ritiene necessaria la </w:t>
      </w:r>
      <w:r w:rsidRPr="007F614A">
        <w:rPr>
          <w:rFonts w:ascii="Calibri" w:eastAsia="Calibri" w:hAnsi="Calibri"/>
          <w:sz w:val="20"/>
          <w:szCs w:val="20"/>
        </w:rPr>
        <w:t>personalizzazione degli obbiettivi)</w:t>
      </w:r>
    </w:p>
    <w:p w14:paraId="4D072882" w14:textId="77777777" w:rsidR="00562F2A" w:rsidRDefault="00562F2A" w:rsidP="001462A5">
      <w:pPr>
        <w:suppressAutoHyphens/>
        <w:autoSpaceDE w:val="0"/>
        <w:jc w:val="center"/>
        <w:rPr>
          <w:rFonts w:ascii="Calibri" w:hAnsi="Calibri"/>
          <w:b/>
          <w:spacing w:val="-10"/>
          <w:sz w:val="28"/>
          <w:szCs w:val="28"/>
          <w:lang w:eastAsia="ar-SA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6753"/>
      </w:tblGrid>
      <w:tr w:rsidR="00154F9E" w14:paraId="10335548" w14:textId="77777777" w:rsidTr="00471A1A">
        <w:trPr>
          <w:jc w:val="center"/>
        </w:trPr>
        <w:tc>
          <w:tcPr>
            <w:tcW w:w="6753" w:type="dxa"/>
            <w:vAlign w:val="center"/>
          </w:tcPr>
          <w:p w14:paraId="04BAE016" w14:textId="77777777" w:rsidR="00154F9E" w:rsidRPr="00EE147C" w:rsidRDefault="00187936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</w:rPr>
              <w:t>DISCIP</w:t>
            </w:r>
            <w:r w:rsidR="00673E11">
              <w:rPr>
                <w:rFonts w:ascii="Calibri" w:eastAsia="Calibri" w:hAnsi="Calibri"/>
                <w:b/>
                <w:bCs/>
                <w:sz w:val="28"/>
                <w:szCs w:val="28"/>
              </w:rPr>
              <w:t>L</w:t>
            </w:r>
            <w:r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INA </w:t>
            </w:r>
          </w:p>
        </w:tc>
      </w:tr>
      <w:tr w:rsidR="00673E11" w14:paraId="78C5D8F6" w14:textId="77777777" w:rsidTr="00673E11">
        <w:trPr>
          <w:trHeight w:val="199"/>
          <w:jc w:val="center"/>
        </w:trPr>
        <w:tc>
          <w:tcPr>
            <w:tcW w:w="6753" w:type="dxa"/>
            <w:vAlign w:val="center"/>
          </w:tcPr>
          <w:p w14:paraId="1C5B61DB" w14:textId="26A9E250" w:rsidR="00673E11" w:rsidRPr="00EE147C" w:rsidRDefault="00673E11" w:rsidP="00562F2A">
            <w:pPr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Obiettivi: </w:t>
            </w:r>
          </w:p>
        </w:tc>
      </w:tr>
      <w:tr w:rsidR="00673E11" w14:paraId="54BAC61B" w14:textId="77777777" w:rsidTr="00187936">
        <w:trPr>
          <w:trHeight w:val="1433"/>
          <w:jc w:val="center"/>
        </w:trPr>
        <w:tc>
          <w:tcPr>
            <w:tcW w:w="6753" w:type="dxa"/>
          </w:tcPr>
          <w:p w14:paraId="59213D5E" w14:textId="77777777" w:rsidR="00673E11" w:rsidRDefault="00673E11" w:rsidP="00673E11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 xml:space="preserve"> </w:t>
            </w:r>
          </w:p>
          <w:p w14:paraId="6B3C1D7B" w14:textId="77777777" w:rsidR="00673E11" w:rsidRDefault="00673E11" w:rsidP="00673E11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 xml:space="preserve"> </w:t>
            </w:r>
          </w:p>
          <w:p w14:paraId="7C43EBD2" w14:textId="77777777" w:rsidR="00673E11" w:rsidRDefault="00673E11" w:rsidP="00B73CFF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B73CFF" w14:paraId="1AD4AE0B" w14:textId="77777777" w:rsidTr="00B73CFF">
        <w:trPr>
          <w:trHeight w:val="50"/>
          <w:jc w:val="center"/>
        </w:trPr>
        <w:tc>
          <w:tcPr>
            <w:tcW w:w="6753" w:type="dxa"/>
            <w:vAlign w:val="center"/>
          </w:tcPr>
          <w:p w14:paraId="1C4EEC87" w14:textId="77777777" w:rsidR="00B73CFF" w:rsidRPr="00EE147C" w:rsidRDefault="00B73CFF" w:rsidP="00B73CFF">
            <w:pPr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Contenuti: </w:t>
            </w:r>
          </w:p>
        </w:tc>
      </w:tr>
      <w:tr w:rsidR="00B73CFF" w14:paraId="79DB1128" w14:textId="77777777" w:rsidTr="00187936">
        <w:trPr>
          <w:trHeight w:val="1433"/>
          <w:jc w:val="center"/>
        </w:trPr>
        <w:tc>
          <w:tcPr>
            <w:tcW w:w="6753" w:type="dxa"/>
          </w:tcPr>
          <w:p w14:paraId="6C259BE8" w14:textId="77777777" w:rsidR="00B73CFF" w:rsidRDefault="00B73CFF" w:rsidP="00B73CFF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57A6A69B" w14:textId="77777777" w:rsidR="00A82D1A" w:rsidRDefault="00A82D1A">
      <w:pPr>
        <w:rPr>
          <w:rFonts w:ascii="Calibri" w:eastAsia="Calibri" w:hAnsi="Calibri"/>
          <w:sz w:val="28"/>
          <w:szCs w:val="28"/>
        </w:rPr>
      </w:pPr>
    </w:p>
    <w:p w14:paraId="2F527063" w14:textId="77777777" w:rsidR="001462A5" w:rsidRPr="00A82D1A" w:rsidRDefault="00615E79" w:rsidP="00615E79">
      <w:pPr>
        <w:pStyle w:val="Citazioneintensa"/>
        <w:rPr>
          <w:rFonts w:eastAsia="Calibri"/>
          <w:b/>
          <w:bCs/>
        </w:rPr>
      </w:pPr>
      <w:r w:rsidRPr="00A82D1A">
        <w:rPr>
          <w:rFonts w:eastAsia="Calibri"/>
          <w:b/>
          <w:bCs/>
        </w:rPr>
        <w:t>INTERVENTI INTEGRATIVI DI SUPPORTO PREVISTI</w:t>
      </w:r>
    </w:p>
    <w:p w14:paraId="08AE44E9" w14:textId="77777777" w:rsidR="00615E79" w:rsidRPr="001462A5" w:rsidRDefault="00615E79" w:rsidP="00615E79">
      <w:pPr>
        <w:pStyle w:val="Citazioneintensa"/>
        <w:rPr>
          <w:rFonts w:eastAsia="Calibri"/>
          <w:lang w:eastAsia="en-US"/>
        </w:rPr>
      </w:pPr>
      <w:r w:rsidRPr="001462A5">
        <w:rPr>
          <w:rFonts w:eastAsia="Calibri"/>
          <w:lang w:eastAsia="en-US"/>
        </w:rPr>
        <w:t>(indicare con X)</w:t>
      </w:r>
    </w:p>
    <w:p w14:paraId="209641F0" w14:textId="77777777" w:rsidR="00615E79" w:rsidRPr="00615E79" w:rsidRDefault="00615E79" w:rsidP="00615E79">
      <w:pPr>
        <w:rPr>
          <w:rFonts w:eastAsia="Calibri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954"/>
        <w:gridCol w:w="799"/>
      </w:tblGrid>
      <w:tr w:rsidR="002E206C" w:rsidRPr="002E206C" w14:paraId="446E6268" w14:textId="77777777" w:rsidTr="002E206C">
        <w:trPr>
          <w:jc w:val="center"/>
        </w:trPr>
        <w:tc>
          <w:tcPr>
            <w:tcW w:w="5954" w:type="dxa"/>
          </w:tcPr>
          <w:p w14:paraId="3F6C5CDE" w14:textId="77777777" w:rsidR="002E206C" w:rsidRPr="002E206C" w:rsidRDefault="002E206C" w:rsidP="002E206C">
            <w:pPr>
              <w:tabs>
                <w:tab w:val="left" w:pos="510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2E206C">
              <w:rPr>
                <w:rFonts w:ascii="Calibri" w:eastAsia="Calibri" w:hAnsi="Calibri"/>
                <w:b/>
                <w:bCs/>
                <w:sz w:val="28"/>
                <w:szCs w:val="28"/>
              </w:rPr>
              <w:t>Tipo di intervento:</w:t>
            </w:r>
          </w:p>
        </w:tc>
        <w:tc>
          <w:tcPr>
            <w:tcW w:w="799" w:type="dxa"/>
            <w:vAlign w:val="center"/>
          </w:tcPr>
          <w:p w14:paraId="3B3391D5" w14:textId="77777777" w:rsidR="002E206C" w:rsidRPr="002E206C" w:rsidRDefault="002E206C" w:rsidP="002E206C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(</w:t>
            </w:r>
            <w:r w:rsidRPr="002E206C">
              <w:rPr>
                <w:rFonts w:ascii="Calibri" w:eastAsia="Calibri" w:hAnsi="Calibri"/>
                <w:b/>
                <w:bCs/>
                <w:sz w:val="28"/>
                <w:szCs w:val="28"/>
              </w:rPr>
              <w:t>X</w:t>
            </w:r>
            <w:r>
              <w:rPr>
                <w:rFonts w:ascii="Calibri" w:eastAsia="Calibri" w:hAnsi="Calibri"/>
                <w:sz w:val="28"/>
                <w:szCs w:val="28"/>
              </w:rPr>
              <w:t>)</w:t>
            </w:r>
          </w:p>
        </w:tc>
      </w:tr>
      <w:tr w:rsidR="002E206C" w14:paraId="01D31BEA" w14:textId="77777777" w:rsidTr="00471A1A">
        <w:trPr>
          <w:jc w:val="center"/>
        </w:trPr>
        <w:tc>
          <w:tcPr>
            <w:tcW w:w="5954" w:type="dxa"/>
          </w:tcPr>
          <w:p w14:paraId="59C21B4D" w14:textId="77777777" w:rsidR="002E206C" w:rsidRPr="001407AC" w:rsidRDefault="002E206C" w:rsidP="002E206C">
            <w:pPr>
              <w:tabs>
                <w:tab w:val="left" w:pos="510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 xml:space="preserve">Attività individualizzate e/o di piccolo gruppo </w:t>
            </w:r>
          </w:p>
        </w:tc>
        <w:tc>
          <w:tcPr>
            <w:tcW w:w="799" w:type="dxa"/>
          </w:tcPr>
          <w:p w14:paraId="069E4BEB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1C676621" w14:textId="77777777" w:rsidTr="00471A1A">
        <w:trPr>
          <w:jc w:val="center"/>
        </w:trPr>
        <w:tc>
          <w:tcPr>
            <w:tcW w:w="5954" w:type="dxa"/>
          </w:tcPr>
          <w:p w14:paraId="1AE29390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>Corso di italiano L2 in orario scolastico/extra-scolastico</w:t>
            </w:r>
          </w:p>
        </w:tc>
        <w:tc>
          <w:tcPr>
            <w:tcW w:w="799" w:type="dxa"/>
          </w:tcPr>
          <w:p w14:paraId="0143AD99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1E593C25" w14:textId="77777777" w:rsidTr="00471A1A">
        <w:trPr>
          <w:jc w:val="center"/>
        </w:trPr>
        <w:tc>
          <w:tcPr>
            <w:tcW w:w="5954" w:type="dxa"/>
          </w:tcPr>
          <w:p w14:paraId="45C5C586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>Intervento mediatore linguistico</w:t>
            </w:r>
          </w:p>
        </w:tc>
        <w:tc>
          <w:tcPr>
            <w:tcW w:w="799" w:type="dxa"/>
          </w:tcPr>
          <w:p w14:paraId="4F377A3C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3A6CC5DE" w14:textId="77777777" w:rsidTr="00471A1A">
        <w:trPr>
          <w:jc w:val="center"/>
        </w:trPr>
        <w:tc>
          <w:tcPr>
            <w:tcW w:w="5954" w:type="dxa"/>
          </w:tcPr>
          <w:p w14:paraId="606523F1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>Doposcuola didattico alunni stranieri</w:t>
            </w:r>
          </w:p>
        </w:tc>
        <w:tc>
          <w:tcPr>
            <w:tcW w:w="799" w:type="dxa"/>
          </w:tcPr>
          <w:p w14:paraId="2320BFDA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5B10EF63" w14:textId="77777777" w:rsidTr="00471A1A">
        <w:trPr>
          <w:jc w:val="center"/>
        </w:trPr>
        <w:tc>
          <w:tcPr>
            <w:tcW w:w="5954" w:type="dxa"/>
          </w:tcPr>
          <w:p w14:paraId="79EFADE9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>Doposcuola didattico scuola primaria</w:t>
            </w:r>
          </w:p>
        </w:tc>
        <w:tc>
          <w:tcPr>
            <w:tcW w:w="799" w:type="dxa"/>
          </w:tcPr>
          <w:p w14:paraId="7AEFC2CB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4A4674C9" w14:textId="77777777" w:rsidTr="00471A1A">
        <w:trPr>
          <w:jc w:val="center"/>
        </w:trPr>
        <w:tc>
          <w:tcPr>
            <w:tcW w:w="5954" w:type="dxa"/>
          </w:tcPr>
          <w:p w14:paraId="33BC9CBB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>Recupero disciplinare</w:t>
            </w:r>
          </w:p>
        </w:tc>
        <w:tc>
          <w:tcPr>
            <w:tcW w:w="799" w:type="dxa"/>
          </w:tcPr>
          <w:p w14:paraId="65D57DC2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432AC358" w14:textId="77777777" w:rsidTr="00471A1A">
        <w:trPr>
          <w:jc w:val="center"/>
        </w:trPr>
        <w:tc>
          <w:tcPr>
            <w:tcW w:w="5954" w:type="dxa"/>
          </w:tcPr>
          <w:p w14:paraId="0BFB1FC9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>Attività ricreative pomeridiane scolastiche</w:t>
            </w:r>
          </w:p>
        </w:tc>
        <w:tc>
          <w:tcPr>
            <w:tcW w:w="799" w:type="dxa"/>
          </w:tcPr>
          <w:p w14:paraId="3BFF108D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5F236E07" w14:textId="77777777" w:rsidTr="00471A1A">
        <w:trPr>
          <w:jc w:val="center"/>
        </w:trPr>
        <w:tc>
          <w:tcPr>
            <w:tcW w:w="5954" w:type="dxa"/>
          </w:tcPr>
          <w:p w14:paraId="5A94E3CE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>Strutture pomeridiane esterne alla scuola</w:t>
            </w:r>
          </w:p>
        </w:tc>
        <w:tc>
          <w:tcPr>
            <w:tcW w:w="799" w:type="dxa"/>
          </w:tcPr>
          <w:p w14:paraId="1CF431B3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2E206C" w14:paraId="39F48CFA" w14:textId="77777777" w:rsidTr="00471A1A">
        <w:trPr>
          <w:jc w:val="center"/>
        </w:trPr>
        <w:tc>
          <w:tcPr>
            <w:tcW w:w="5954" w:type="dxa"/>
          </w:tcPr>
          <w:p w14:paraId="6D40DFC0" w14:textId="77777777" w:rsidR="002E206C" w:rsidRPr="001407A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i/>
                <w:iCs/>
                <w:sz w:val="28"/>
                <w:szCs w:val="28"/>
              </w:rPr>
            </w:pPr>
            <w:r w:rsidRPr="001407AC">
              <w:rPr>
                <w:rFonts w:ascii="Calibri" w:eastAsia="Calibri" w:hAnsi="Calibri"/>
                <w:sz w:val="28"/>
                <w:szCs w:val="28"/>
              </w:rPr>
              <w:t xml:space="preserve">Altro </w:t>
            </w:r>
            <w:r w:rsidRPr="001407AC">
              <w:rPr>
                <w:rFonts w:ascii="Calibri" w:eastAsia="Calibri" w:hAnsi="Calibri"/>
                <w:i/>
                <w:iCs/>
                <w:sz w:val="28"/>
                <w:szCs w:val="28"/>
              </w:rPr>
              <w:t>(Specificare)</w:t>
            </w:r>
          </w:p>
        </w:tc>
        <w:tc>
          <w:tcPr>
            <w:tcW w:w="799" w:type="dxa"/>
          </w:tcPr>
          <w:p w14:paraId="6CD4C774" w14:textId="77777777" w:rsidR="002E206C" w:rsidRDefault="002E206C" w:rsidP="002E206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75D11295" w14:textId="77777777" w:rsidR="001462A5" w:rsidRP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p w14:paraId="70C2CE12" w14:textId="77777777" w:rsidR="003C7F57" w:rsidRDefault="003C7F57">
      <w:pPr>
        <w:rPr>
          <w:rFonts w:ascii="Calibri" w:eastAsia="Calibri" w:hAnsi="Calibri"/>
          <w:i/>
          <w:iCs/>
          <w:sz w:val="28"/>
          <w:szCs w:val="28"/>
        </w:rPr>
      </w:pPr>
      <w:r>
        <w:rPr>
          <w:rFonts w:ascii="Calibri" w:eastAsia="Calibri" w:hAnsi="Calibri"/>
          <w:i/>
          <w:iCs/>
          <w:sz w:val="28"/>
          <w:szCs w:val="28"/>
        </w:rPr>
        <w:br w:type="page"/>
      </w:r>
    </w:p>
    <w:p w14:paraId="7C6870C3" w14:textId="77777777" w:rsidR="005074B5" w:rsidRDefault="001462A5" w:rsidP="005074B5">
      <w:pPr>
        <w:pStyle w:val="Citazioneintensa"/>
        <w:rPr>
          <w:rFonts w:eastAsia="Calibri"/>
          <w:b/>
          <w:bCs/>
        </w:rPr>
      </w:pPr>
      <w:r w:rsidRPr="001462A5">
        <w:rPr>
          <w:rFonts w:eastAsia="Calibri"/>
        </w:rPr>
        <w:lastRenderedPageBreak/>
        <w:tab/>
      </w:r>
      <w:r w:rsidR="005074B5">
        <w:rPr>
          <w:rFonts w:eastAsia="Calibri"/>
        </w:rPr>
        <w:br/>
      </w:r>
      <w:r w:rsidR="005074B5" w:rsidRPr="005074B5">
        <w:rPr>
          <w:rFonts w:eastAsia="Calibri"/>
          <w:b/>
          <w:bCs/>
        </w:rPr>
        <w:t>CRITERI PER L’ADATTAMENTO DEI PROGRAMMI</w:t>
      </w:r>
    </w:p>
    <w:p w14:paraId="4DBADC27" w14:textId="77777777" w:rsidR="005074B5" w:rsidRPr="005074B5" w:rsidRDefault="005074B5" w:rsidP="005074B5">
      <w:pPr>
        <w:pStyle w:val="Citazioneintensa"/>
        <w:rPr>
          <w:rFonts w:eastAsia="Calibri"/>
          <w:b/>
          <w:bCs/>
        </w:rPr>
      </w:pPr>
      <w:r w:rsidRPr="005074B5">
        <w:rPr>
          <w:rFonts w:eastAsia="Calibri"/>
          <w:b/>
          <w:bCs/>
        </w:rPr>
        <w:t xml:space="preserve"> (CONTENUTI DISCPLINARI) </w:t>
      </w:r>
    </w:p>
    <w:p w14:paraId="149CB2FD" w14:textId="77777777" w:rsidR="005074B5" w:rsidRPr="001462A5" w:rsidRDefault="005074B5" w:rsidP="005074B5">
      <w:pPr>
        <w:pStyle w:val="Citazioneintensa"/>
        <w:rPr>
          <w:rFonts w:eastAsia="Calibri"/>
          <w:lang w:eastAsia="en-US"/>
        </w:rPr>
      </w:pPr>
      <w:r w:rsidRPr="001462A5">
        <w:rPr>
          <w:rFonts w:eastAsia="Calibri"/>
          <w:lang w:eastAsia="en-US"/>
        </w:rPr>
        <w:t>(indicare con X)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095"/>
        <w:gridCol w:w="7295"/>
        <w:gridCol w:w="465"/>
      </w:tblGrid>
      <w:tr w:rsidR="00940FB2" w14:paraId="28EFABA7" w14:textId="77777777" w:rsidTr="00940FB2">
        <w:tc>
          <w:tcPr>
            <w:tcW w:w="1271" w:type="dxa"/>
            <w:vAlign w:val="center"/>
          </w:tcPr>
          <w:p w14:paraId="5A8B6030" w14:textId="77777777" w:rsidR="00940FB2" w:rsidRDefault="00940FB2" w:rsidP="00940FB2">
            <w:pPr>
              <w:tabs>
                <w:tab w:val="left" w:pos="837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i/>
                <w:iCs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b/>
                <w:bCs/>
                <w:sz w:val="28"/>
                <w:szCs w:val="28"/>
              </w:rPr>
              <w:t>Completamente differenziati</w:t>
            </w:r>
          </w:p>
        </w:tc>
        <w:tc>
          <w:tcPr>
            <w:tcW w:w="8080" w:type="dxa"/>
          </w:tcPr>
          <w:p w14:paraId="2FF5E7D5" w14:textId="77777777" w:rsidR="00940FB2" w:rsidRPr="00940FB2" w:rsidRDefault="00940FB2" w:rsidP="00940FB2">
            <w:pPr>
              <w:tabs>
                <w:tab w:val="left" w:pos="8370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/>
                <w:sz w:val="28"/>
                <w:szCs w:val="28"/>
              </w:rPr>
            </w:pPr>
            <w:r w:rsidRPr="00940FB2">
              <w:rPr>
                <w:rFonts w:ascii="Calibri" w:eastAsia="Calibri" w:hAnsi="Calibri"/>
                <w:sz w:val="28"/>
                <w:szCs w:val="28"/>
              </w:rPr>
              <w:t>Situazione di partenza distante dal resto della classe</w:t>
            </w:r>
          </w:p>
        </w:tc>
        <w:tc>
          <w:tcPr>
            <w:tcW w:w="504" w:type="dxa"/>
          </w:tcPr>
          <w:p w14:paraId="07CB9A6B" w14:textId="77777777" w:rsidR="00940FB2" w:rsidRPr="00940FB2" w:rsidRDefault="00940FB2" w:rsidP="001462A5">
            <w:pPr>
              <w:tabs>
                <w:tab w:val="left" w:pos="837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i/>
                <w:iCs/>
                <w:sz w:val="28"/>
                <w:szCs w:val="28"/>
              </w:rPr>
            </w:pPr>
          </w:p>
        </w:tc>
      </w:tr>
      <w:tr w:rsidR="00940FB2" w14:paraId="5C292B13" w14:textId="77777777" w:rsidTr="00940FB2">
        <w:tc>
          <w:tcPr>
            <w:tcW w:w="1271" w:type="dxa"/>
            <w:vAlign w:val="center"/>
          </w:tcPr>
          <w:p w14:paraId="0D98E2AA" w14:textId="77777777" w:rsidR="00940FB2" w:rsidRDefault="00940FB2" w:rsidP="00940FB2">
            <w:pPr>
              <w:tabs>
                <w:tab w:val="left" w:pos="837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i/>
                <w:iCs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b/>
                <w:bCs/>
                <w:sz w:val="28"/>
                <w:szCs w:val="28"/>
              </w:rPr>
              <w:t>Ridotti</w:t>
            </w:r>
          </w:p>
        </w:tc>
        <w:tc>
          <w:tcPr>
            <w:tcW w:w="8080" w:type="dxa"/>
          </w:tcPr>
          <w:p w14:paraId="3D3C41B0" w14:textId="77777777" w:rsidR="00940FB2" w:rsidRPr="00940FB2" w:rsidRDefault="00940FB2" w:rsidP="00940FB2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/>
                <w:sz w:val="28"/>
                <w:szCs w:val="28"/>
              </w:rPr>
            </w:pPr>
            <w:r w:rsidRPr="00940FB2">
              <w:rPr>
                <w:rFonts w:ascii="Calibri" w:eastAsia="Calibri" w:hAnsi="Calibri"/>
                <w:sz w:val="28"/>
                <w:szCs w:val="28"/>
              </w:rPr>
              <w:t>I contenuti della programmazione di classe vengono quantitativamente proposti in forma ridotta e qualitativamente adattati alla competenza linguistica in modo da proporre un percorso realisticamente sostenibile.</w:t>
            </w:r>
          </w:p>
        </w:tc>
        <w:tc>
          <w:tcPr>
            <w:tcW w:w="504" w:type="dxa"/>
          </w:tcPr>
          <w:p w14:paraId="4BB0E40A" w14:textId="77777777" w:rsidR="00940FB2" w:rsidRDefault="00940FB2" w:rsidP="001462A5">
            <w:pPr>
              <w:tabs>
                <w:tab w:val="left" w:pos="837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i/>
                <w:iCs/>
                <w:sz w:val="28"/>
                <w:szCs w:val="28"/>
              </w:rPr>
            </w:pPr>
          </w:p>
        </w:tc>
      </w:tr>
      <w:tr w:rsidR="00940FB2" w14:paraId="5EC331AC" w14:textId="77777777" w:rsidTr="00940FB2">
        <w:tc>
          <w:tcPr>
            <w:tcW w:w="1271" w:type="dxa"/>
            <w:vAlign w:val="center"/>
          </w:tcPr>
          <w:p w14:paraId="326650C5" w14:textId="77777777" w:rsidR="00940FB2" w:rsidRDefault="00940FB2" w:rsidP="00940FB2">
            <w:pPr>
              <w:tabs>
                <w:tab w:val="left" w:pos="837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i/>
                <w:iCs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b/>
                <w:bCs/>
                <w:sz w:val="28"/>
                <w:szCs w:val="28"/>
              </w:rPr>
              <w:t>Gli stessi programmati per la classe</w:t>
            </w:r>
          </w:p>
        </w:tc>
        <w:tc>
          <w:tcPr>
            <w:tcW w:w="8080" w:type="dxa"/>
          </w:tcPr>
          <w:p w14:paraId="1A355961" w14:textId="77777777" w:rsidR="00940FB2" w:rsidRPr="00940FB2" w:rsidRDefault="00940FB2" w:rsidP="00940FB2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/>
                <w:sz w:val="28"/>
                <w:szCs w:val="28"/>
              </w:rPr>
            </w:pPr>
            <w:r w:rsidRPr="00940FB2">
              <w:rPr>
                <w:rFonts w:ascii="Calibri" w:eastAsia="Calibri" w:hAnsi="Calibri"/>
                <w:sz w:val="28"/>
                <w:szCs w:val="28"/>
              </w:rPr>
              <w:t>Ma ogni docente, nell’ambito della propria disciplina, dovrà selezionare i contenuti individuando i nuclei tematici fondamentali per permettere il raggiungimento degli obiettivi minimi disciplinari indicati</w:t>
            </w:r>
          </w:p>
        </w:tc>
        <w:tc>
          <w:tcPr>
            <w:tcW w:w="504" w:type="dxa"/>
          </w:tcPr>
          <w:p w14:paraId="0BB2A07A" w14:textId="77777777" w:rsidR="00940FB2" w:rsidRDefault="00940FB2" w:rsidP="001462A5">
            <w:pPr>
              <w:tabs>
                <w:tab w:val="left" w:pos="837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i/>
                <w:iCs/>
                <w:sz w:val="28"/>
                <w:szCs w:val="28"/>
              </w:rPr>
            </w:pPr>
          </w:p>
        </w:tc>
      </w:tr>
    </w:tbl>
    <w:p w14:paraId="0CC2C775" w14:textId="220FBDDE" w:rsidR="001462A5" w:rsidRP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p w14:paraId="276A9DC2" w14:textId="77777777" w:rsidR="00BF4328" w:rsidRPr="001462A5" w:rsidRDefault="00BF4328" w:rsidP="00BF4328">
      <w:pPr>
        <w:pStyle w:val="Citazioneintensa"/>
        <w:rPr>
          <w:rFonts w:eastAsia="Calibri"/>
          <w:b/>
          <w:bCs/>
        </w:rPr>
      </w:pPr>
      <w:r w:rsidRPr="001462A5">
        <w:rPr>
          <w:rFonts w:eastAsia="Calibri"/>
          <w:b/>
          <w:bCs/>
        </w:rPr>
        <w:t>STRATEGIE METODOLOGICHE E DIDATTICHE IN CLASSE PREVISTE</w:t>
      </w:r>
    </w:p>
    <w:p w14:paraId="4032F58A" w14:textId="77777777" w:rsidR="00BF4328" w:rsidRDefault="00BF4328" w:rsidP="00BF4328">
      <w:pPr>
        <w:pStyle w:val="Citazioneintensa"/>
        <w:rPr>
          <w:rFonts w:eastAsia="Calibri"/>
          <w:b/>
          <w:bCs/>
        </w:rPr>
      </w:pPr>
      <w:r w:rsidRPr="001462A5">
        <w:rPr>
          <w:rFonts w:eastAsia="Calibri"/>
          <w:b/>
          <w:bCs/>
        </w:rPr>
        <w:t>APPROCCI E STRATEGIE</w:t>
      </w:r>
    </w:p>
    <w:p w14:paraId="7E0295B5" w14:textId="77777777" w:rsidR="00BF4328" w:rsidRPr="001462A5" w:rsidRDefault="00BF4328" w:rsidP="00BF4328">
      <w:pPr>
        <w:pStyle w:val="Citazioneintensa"/>
        <w:rPr>
          <w:rFonts w:eastAsia="Calibri"/>
          <w:b/>
          <w:bCs/>
        </w:rPr>
      </w:pPr>
      <w:r w:rsidRPr="001462A5">
        <w:rPr>
          <w:rFonts w:eastAsia="Calibri"/>
          <w:b/>
          <w:bCs/>
        </w:rPr>
        <w:t>(indicare con X)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954"/>
        <w:gridCol w:w="799"/>
      </w:tblGrid>
      <w:tr w:rsidR="00102307" w:rsidRPr="002E206C" w14:paraId="0924B2F0" w14:textId="77777777" w:rsidTr="00471A1A">
        <w:trPr>
          <w:jc w:val="center"/>
        </w:trPr>
        <w:tc>
          <w:tcPr>
            <w:tcW w:w="5954" w:type="dxa"/>
          </w:tcPr>
          <w:p w14:paraId="44363425" w14:textId="77777777" w:rsidR="00102307" w:rsidRPr="002E206C" w:rsidRDefault="00102307" w:rsidP="00471A1A">
            <w:pPr>
              <w:tabs>
                <w:tab w:val="left" w:pos="510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2E206C">
              <w:rPr>
                <w:rFonts w:ascii="Calibri" w:eastAsia="Calibri" w:hAnsi="Calibri"/>
                <w:b/>
                <w:bCs/>
                <w:sz w:val="28"/>
                <w:szCs w:val="28"/>
              </w:rPr>
              <w:t>Tipo di intervento:</w:t>
            </w:r>
          </w:p>
        </w:tc>
        <w:tc>
          <w:tcPr>
            <w:tcW w:w="799" w:type="dxa"/>
            <w:vAlign w:val="center"/>
          </w:tcPr>
          <w:p w14:paraId="6E7B3ECA" w14:textId="77777777" w:rsidR="00102307" w:rsidRPr="002E206C" w:rsidRDefault="00102307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(</w:t>
            </w:r>
            <w:r w:rsidRPr="002E206C">
              <w:rPr>
                <w:rFonts w:ascii="Calibri" w:eastAsia="Calibri" w:hAnsi="Calibri"/>
                <w:b/>
                <w:bCs/>
                <w:sz w:val="28"/>
                <w:szCs w:val="28"/>
              </w:rPr>
              <w:t>X</w:t>
            </w:r>
            <w:r>
              <w:rPr>
                <w:rFonts w:ascii="Calibri" w:eastAsia="Calibri" w:hAnsi="Calibri"/>
                <w:sz w:val="28"/>
                <w:szCs w:val="28"/>
              </w:rPr>
              <w:t>)</w:t>
            </w:r>
          </w:p>
        </w:tc>
      </w:tr>
      <w:tr w:rsidR="00102307" w14:paraId="370E269A" w14:textId="77777777" w:rsidTr="00471A1A">
        <w:trPr>
          <w:jc w:val="center"/>
        </w:trPr>
        <w:tc>
          <w:tcPr>
            <w:tcW w:w="5954" w:type="dxa"/>
          </w:tcPr>
          <w:p w14:paraId="5FF155DC" w14:textId="77777777" w:rsidR="00102307" w:rsidRPr="001407AC" w:rsidRDefault="00102307" w:rsidP="00102307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sz w:val="28"/>
                <w:szCs w:val="28"/>
              </w:rPr>
              <w:t>Organizzare lezioni frontali che utilizzino contemporaneamente più linguaggi</w:t>
            </w:r>
            <w:r>
              <w:rPr>
                <w:rFonts w:ascii="Calibri" w:eastAsia="Calibri" w:hAnsi="Calibri"/>
                <w:sz w:val="28"/>
                <w:szCs w:val="28"/>
              </w:rPr>
              <w:t xml:space="preserve"> </w:t>
            </w:r>
            <w:r w:rsidRPr="001462A5">
              <w:rPr>
                <w:rFonts w:ascii="Calibri" w:eastAsia="Calibri" w:hAnsi="Calibri"/>
                <w:sz w:val="28"/>
                <w:szCs w:val="28"/>
              </w:rPr>
              <w:t xml:space="preserve">comunicativi (es. codice linguistico, iconico..) </w:t>
            </w:r>
          </w:p>
        </w:tc>
        <w:tc>
          <w:tcPr>
            <w:tcW w:w="799" w:type="dxa"/>
          </w:tcPr>
          <w:p w14:paraId="4877CD5C" w14:textId="77777777" w:rsidR="00102307" w:rsidRDefault="00102307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102307" w14:paraId="25E45CE4" w14:textId="77777777" w:rsidTr="00471A1A">
        <w:trPr>
          <w:jc w:val="center"/>
        </w:trPr>
        <w:tc>
          <w:tcPr>
            <w:tcW w:w="5954" w:type="dxa"/>
          </w:tcPr>
          <w:p w14:paraId="34EBB62A" w14:textId="77777777" w:rsidR="00102307" w:rsidRPr="00102307" w:rsidRDefault="00102307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102307">
              <w:rPr>
                <w:rFonts w:ascii="Calibri" w:eastAsia="Calibri" w:hAnsi="Calibri"/>
                <w:b/>
                <w:bCs/>
                <w:sz w:val="28"/>
                <w:szCs w:val="28"/>
              </w:rPr>
              <w:t>Utilizzare la classe come risorsa in:</w:t>
            </w:r>
          </w:p>
        </w:tc>
        <w:tc>
          <w:tcPr>
            <w:tcW w:w="799" w:type="dxa"/>
          </w:tcPr>
          <w:p w14:paraId="51B84964" w14:textId="77777777" w:rsidR="00102307" w:rsidRDefault="00102307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6F28D01A" w14:textId="77777777" w:rsidTr="00471A1A">
        <w:trPr>
          <w:jc w:val="center"/>
        </w:trPr>
        <w:tc>
          <w:tcPr>
            <w:tcW w:w="5954" w:type="dxa"/>
          </w:tcPr>
          <w:p w14:paraId="44CC6F52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apprendimenti e attività laboratoriale in piccoli gruppo; </w:t>
            </w:r>
          </w:p>
        </w:tc>
        <w:tc>
          <w:tcPr>
            <w:tcW w:w="799" w:type="dxa"/>
          </w:tcPr>
          <w:p w14:paraId="71D7641E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07B06CC3" w14:textId="77777777" w:rsidTr="00471A1A">
        <w:trPr>
          <w:jc w:val="center"/>
        </w:trPr>
        <w:tc>
          <w:tcPr>
            <w:tcW w:w="5954" w:type="dxa"/>
          </w:tcPr>
          <w:p w14:paraId="0BC4635E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attività in coppia; </w:t>
            </w:r>
          </w:p>
        </w:tc>
        <w:tc>
          <w:tcPr>
            <w:tcW w:w="799" w:type="dxa"/>
          </w:tcPr>
          <w:p w14:paraId="0824D29C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2A9FD9E2" w14:textId="77777777" w:rsidTr="00471A1A">
        <w:trPr>
          <w:jc w:val="center"/>
        </w:trPr>
        <w:tc>
          <w:tcPr>
            <w:tcW w:w="5954" w:type="dxa"/>
          </w:tcPr>
          <w:p w14:paraId="16493043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>attività di tutoring e aiuto tra pari;</w:t>
            </w:r>
          </w:p>
        </w:tc>
        <w:tc>
          <w:tcPr>
            <w:tcW w:w="799" w:type="dxa"/>
          </w:tcPr>
          <w:p w14:paraId="10CD2F64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2B177814" w14:textId="77777777" w:rsidTr="00471A1A">
        <w:trPr>
          <w:jc w:val="center"/>
        </w:trPr>
        <w:tc>
          <w:tcPr>
            <w:tcW w:w="5954" w:type="dxa"/>
          </w:tcPr>
          <w:p w14:paraId="517682AD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  <w:lang w:eastAsia="en-US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attività di cooperative learning; </w:t>
            </w:r>
          </w:p>
        </w:tc>
        <w:tc>
          <w:tcPr>
            <w:tcW w:w="799" w:type="dxa"/>
          </w:tcPr>
          <w:p w14:paraId="4A7FFCF1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15B19DF0" w14:textId="77777777" w:rsidTr="00471A1A">
        <w:trPr>
          <w:jc w:val="center"/>
        </w:trPr>
        <w:tc>
          <w:tcPr>
            <w:tcW w:w="5954" w:type="dxa"/>
          </w:tcPr>
          <w:p w14:paraId="3E665887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Introdurre l’attività didattica in modo operativo. </w:t>
            </w:r>
          </w:p>
        </w:tc>
        <w:tc>
          <w:tcPr>
            <w:tcW w:w="799" w:type="dxa"/>
          </w:tcPr>
          <w:p w14:paraId="775F14E5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43DD2F94" w14:textId="77777777" w:rsidTr="00471A1A">
        <w:trPr>
          <w:jc w:val="center"/>
        </w:trPr>
        <w:tc>
          <w:tcPr>
            <w:tcW w:w="5954" w:type="dxa"/>
          </w:tcPr>
          <w:p w14:paraId="5A04C6B2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Contestualizzare l’attività didattica. </w:t>
            </w:r>
          </w:p>
        </w:tc>
        <w:tc>
          <w:tcPr>
            <w:tcW w:w="799" w:type="dxa"/>
          </w:tcPr>
          <w:p w14:paraId="04477196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44A983A0" w14:textId="77777777" w:rsidTr="00471A1A">
        <w:trPr>
          <w:jc w:val="center"/>
        </w:trPr>
        <w:tc>
          <w:tcPr>
            <w:tcW w:w="5954" w:type="dxa"/>
          </w:tcPr>
          <w:p w14:paraId="1777216D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Semplificare il linguaggio. </w:t>
            </w:r>
          </w:p>
        </w:tc>
        <w:tc>
          <w:tcPr>
            <w:tcW w:w="799" w:type="dxa"/>
          </w:tcPr>
          <w:p w14:paraId="504A1236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3ADD32FD" w14:textId="77777777" w:rsidTr="00471A1A">
        <w:trPr>
          <w:jc w:val="center"/>
        </w:trPr>
        <w:tc>
          <w:tcPr>
            <w:tcW w:w="5954" w:type="dxa"/>
          </w:tcPr>
          <w:p w14:paraId="362B5B15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Fornire spiegazioni individualizzate. </w:t>
            </w:r>
          </w:p>
        </w:tc>
        <w:tc>
          <w:tcPr>
            <w:tcW w:w="799" w:type="dxa"/>
          </w:tcPr>
          <w:p w14:paraId="3851F2D2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5C4DF781" w14:textId="77777777" w:rsidTr="00471A1A">
        <w:trPr>
          <w:jc w:val="center"/>
        </w:trPr>
        <w:tc>
          <w:tcPr>
            <w:tcW w:w="5954" w:type="dxa"/>
          </w:tcPr>
          <w:p w14:paraId="52F9DF70" w14:textId="77777777" w:rsidR="007D6814" w:rsidRPr="00E67EA2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E67EA2">
              <w:rPr>
                <w:rFonts w:ascii="Calibri" w:eastAsia="Calibri" w:hAnsi="Calibri"/>
                <w:sz w:val="28"/>
                <w:szCs w:val="28"/>
              </w:rPr>
              <w:t xml:space="preserve">Semplificare il testo. </w:t>
            </w:r>
          </w:p>
        </w:tc>
        <w:tc>
          <w:tcPr>
            <w:tcW w:w="799" w:type="dxa"/>
          </w:tcPr>
          <w:p w14:paraId="56FDA91F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0D8A24A1" w14:textId="77777777" w:rsidTr="00471A1A">
        <w:trPr>
          <w:jc w:val="center"/>
        </w:trPr>
        <w:tc>
          <w:tcPr>
            <w:tcW w:w="5954" w:type="dxa"/>
          </w:tcPr>
          <w:p w14:paraId="361D099F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lastRenderedPageBreak/>
              <w:t>Fornire conoscenze per le strategie di studio parole chiave, sottolineatura, osservazione dell’immagine del titolo, ecc.</w:t>
            </w:r>
          </w:p>
        </w:tc>
        <w:tc>
          <w:tcPr>
            <w:tcW w:w="799" w:type="dxa"/>
          </w:tcPr>
          <w:p w14:paraId="1306F8F9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3843D6CA" w14:textId="77777777" w:rsidTr="00471A1A">
        <w:trPr>
          <w:jc w:val="center"/>
        </w:trPr>
        <w:tc>
          <w:tcPr>
            <w:tcW w:w="5954" w:type="dxa"/>
          </w:tcPr>
          <w:p w14:paraId="07ABE27F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 xml:space="preserve">Semplificare le consegne. </w:t>
            </w:r>
          </w:p>
        </w:tc>
        <w:tc>
          <w:tcPr>
            <w:tcW w:w="799" w:type="dxa"/>
          </w:tcPr>
          <w:p w14:paraId="681CE9D7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71940480" w14:textId="77777777" w:rsidTr="00471A1A">
        <w:trPr>
          <w:jc w:val="center"/>
        </w:trPr>
        <w:tc>
          <w:tcPr>
            <w:tcW w:w="5954" w:type="dxa"/>
          </w:tcPr>
          <w:p w14:paraId="1D93DCA0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 xml:space="preserve">Rispettare i tempi di assimilazione dei contenuti disciplinari. </w:t>
            </w:r>
          </w:p>
        </w:tc>
        <w:tc>
          <w:tcPr>
            <w:tcW w:w="799" w:type="dxa"/>
          </w:tcPr>
          <w:p w14:paraId="4C83A66A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68418785" w14:textId="77777777" w:rsidTr="00471A1A">
        <w:trPr>
          <w:jc w:val="center"/>
        </w:trPr>
        <w:tc>
          <w:tcPr>
            <w:tcW w:w="5954" w:type="dxa"/>
          </w:tcPr>
          <w:p w14:paraId="567D9417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>Guidare alla comprensione del testo attraverso semplici domande strutturate.</w:t>
            </w:r>
          </w:p>
        </w:tc>
        <w:tc>
          <w:tcPr>
            <w:tcW w:w="799" w:type="dxa"/>
          </w:tcPr>
          <w:p w14:paraId="2AA71E48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579ACEE3" w14:textId="77777777" w:rsidTr="00471A1A">
        <w:trPr>
          <w:jc w:val="center"/>
        </w:trPr>
        <w:tc>
          <w:tcPr>
            <w:tcW w:w="5954" w:type="dxa"/>
          </w:tcPr>
          <w:p w14:paraId="34F8F194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 xml:space="preserve">Verificare la comprensione delle indicazioni ricevute per un compito (consegne). </w:t>
            </w:r>
          </w:p>
        </w:tc>
        <w:tc>
          <w:tcPr>
            <w:tcW w:w="799" w:type="dxa"/>
          </w:tcPr>
          <w:p w14:paraId="4D5882B2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2226ED0E" w14:textId="77777777" w:rsidTr="00471A1A">
        <w:trPr>
          <w:jc w:val="center"/>
        </w:trPr>
        <w:tc>
          <w:tcPr>
            <w:tcW w:w="5954" w:type="dxa"/>
          </w:tcPr>
          <w:p w14:paraId="68FFCDB4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 xml:space="preserve">Concedere tempi più lunghi nell’esecuzione di alcuni compiti. </w:t>
            </w:r>
          </w:p>
        </w:tc>
        <w:tc>
          <w:tcPr>
            <w:tcW w:w="799" w:type="dxa"/>
          </w:tcPr>
          <w:p w14:paraId="38835A2B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14EDC280" w14:textId="77777777" w:rsidTr="00471A1A">
        <w:trPr>
          <w:jc w:val="center"/>
        </w:trPr>
        <w:tc>
          <w:tcPr>
            <w:tcW w:w="5954" w:type="dxa"/>
          </w:tcPr>
          <w:p w14:paraId="4A60E5DC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 xml:space="preserve">Fornire strumenti compensativi. </w:t>
            </w:r>
          </w:p>
        </w:tc>
        <w:tc>
          <w:tcPr>
            <w:tcW w:w="799" w:type="dxa"/>
          </w:tcPr>
          <w:p w14:paraId="025F1679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1E91BF3E" w14:textId="77777777" w:rsidTr="00471A1A">
        <w:trPr>
          <w:jc w:val="center"/>
        </w:trPr>
        <w:tc>
          <w:tcPr>
            <w:tcW w:w="5954" w:type="dxa"/>
          </w:tcPr>
          <w:p w14:paraId="004B783B" w14:textId="77777777" w:rsidR="007D6814" w:rsidRPr="003579C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>Attuare misure dispensative</w:t>
            </w:r>
          </w:p>
        </w:tc>
        <w:tc>
          <w:tcPr>
            <w:tcW w:w="799" w:type="dxa"/>
          </w:tcPr>
          <w:p w14:paraId="6A501DBD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D6814" w14:paraId="7C398118" w14:textId="77777777" w:rsidTr="00471A1A">
        <w:trPr>
          <w:jc w:val="center"/>
        </w:trPr>
        <w:tc>
          <w:tcPr>
            <w:tcW w:w="5954" w:type="dxa"/>
          </w:tcPr>
          <w:p w14:paraId="58627EBF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3579C4">
              <w:rPr>
                <w:rFonts w:ascii="Calibri" w:eastAsia="Calibri" w:hAnsi="Calibri"/>
                <w:sz w:val="28"/>
                <w:szCs w:val="28"/>
              </w:rPr>
              <w:t xml:space="preserve">Altre </w:t>
            </w:r>
            <w:r w:rsidRPr="007D6814">
              <w:rPr>
                <w:rFonts w:ascii="Calibri" w:eastAsia="Calibri" w:hAnsi="Calibri"/>
                <w:sz w:val="28"/>
                <w:szCs w:val="28"/>
              </w:rPr>
              <w:t>proposte (specificare)</w:t>
            </w:r>
            <w:r>
              <w:rPr>
                <w:rFonts w:ascii="Calibri" w:eastAsia="Calibri" w:hAnsi="Calibri"/>
                <w:sz w:val="28"/>
                <w:szCs w:val="28"/>
              </w:rPr>
              <w:t xml:space="preserve"> </w:t>
            </w:r>
            <w:r w:rsidRPr="007D6814">
              <w:rPr>
                <w:rFonts w:ascii="Calibri" w:eastAsia="Calibri" w:hAnsi="Calibri"/>
                <w:sz w:val="28"/>
                <w:szCs w:val="28"/>
              </w:rPr>
              <w:t>che</w:t>
            </w:r>
            <w:r w:rsidRPr="003579C4">
              <w:rPr>
                <w:rFonts w:ascii="Calibri" w:eastAsia="Calibri" w:hAnsi="Calibri"/>
                <w:sz w:val="28"/>
                <w:szCs w:val="28"/>
              </w:rPr>
              <w:t xml:space="preserve"> si ritiene si adattino alla specificità dell’alunno (</w:t>
            </w:r>
            <w:r w:rsidRPr="007D6814">
              <w:rPr>
                <w:rFonts w:ascii="Calibri" w:eastAsia="Calibri" w:hAnsi="Calibri"/>
                <w:i/>
                <w:iCs/>
                <w:sz w:val="28"/>
                <w:szCs w:val="28"/>
              </w:rPr>
              <w:t>ad es.: strategie di studio, organizzazione del lavoro, dei compiti</w:t>
            </w:r>
            <w:r>
              <w:rPr>
                <w:rFonts w:ascii="Calibri" w:eastAsia="Calibri" w:hAnsi="Calibri"/>
                <w:sz w:val="28"/>
                <w:szCs w:val="28"/>
              </w:rPr>
              <w:t>)</w:t>
            </w:r>
          </w:p>
          <w:p w14:paraId="55A53B54" w14:textId="77777777" w:rsidR="007607B6" w:rsidRPr="003579C4" w:rsidRDefault="007607B6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  <w:tc>
          <w:tcPr>
            <w:tcW w:w="799" w:type="dxa"/>
          </w:tcPr>
          <w:p w14:paraId="3EE1EC78" w14:textId="77777777" w:rsidR="007D6814" w:rsidRDefault="007D6814" w:rsidP="007D6814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244183DD" w14:textId="42771520" w:rsidR="007607B6" w:rsidRDefault="007607B6">
      <w:pPr>
        <w:rPr>
          <w:rFonts w:ascii="Calibri" w:eastAsia="Calibri" w:hAnsi="Calibri"/>
          <w:b/>
          <w:bCs/>
          <w:sz w:val="28"/>
          <w:szCs w:val="28"/>
        </w:rPr>
      </w:pPr>
    </w:p>
    <w:p w14:paraId="006C7E92" w14:textId="77777777" w:rsidR="007607B6" w:rsidRDefault="007607B6">
      <w:pPr>
        <w:rPr>
          <w:rFonts w:ascii="Calibri" w:eastAsia="Calibri" w:hAnsi="Calibri"/>
          <w:b/>
          <w:bCs/>
          <w:sz w:val="28"/>
          <w:szCs w:val="28"/>
        </w:rPr>
      </w:pPr>
    </w:p>
    <w:p w14:paraId="5D404CE0" w14:textId="77777777" w:rsidR="007607B6" w:rsidRPr="0023203A" w:rsidRDefault="007607B6" w:rsidP="007607B6">
      <w:pPr>
        <w:pStyle w:val="Citazioneintensa"/>
        <w:rPr>
          <w:rStyle w:val="Enfasiintensa"/>
          <w:rFonts w:eastAsia="Calibri"/>
        </w:rPr>
      </w:pPr>
      <w:r w:rsidRPr="0023203A">
        <w:rPr>
          <w:rStyle w:val="Enfasiintensa"/>
          <w:rFonts w:eastAsia="Calibri"/>
        </w:rPr>
        <w:t>STRUMENTI COMPENSATIVI (indicare con X)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954"/>
        <w:gridCol w:w="799"/>
      </w:tblGrid>
      <w:tr w:rsidR="007607B6" w:rsidRPr="002E206C" w14:paraId="6368E77C" w14:textId="77777777" w:rsidTr="00471A1A">
        <w:trPr>
          <w:jc w:val="center"/>
        </w:trPr>
        <w:tc>
          <w:tcPr>
            <w:tcW w:w="5954" w:type="dxa"/>
          </w:tcPr>
          <w:p w14:paraId="06D2232B" w14:textId="77777777" w:rsidR="007607B6" w:rsidRPr="002E206C" w:rsidRDefault="007607B6" w:rsidP="00471A1A">
            <w:pPr>
              <w:tabs>
                <w:tab w:val="left" w:pos="5100"/>
              </w:tabs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</w:rPr>
              <w:t>Strumenti</w:t>
            </w:r>
          </w:p>
        </w:tc>
        <w:tc>
          <w:tcPr>
            <w:tcW w:w="799" w:type="dxa"/>
            <w:vAlign w:val="center"/>
          </w:tcPr>
          <w:p w14:paraId="469BD5E1" w14:textId="77777777" w:rsidR="007607B6" w:rsidRPr="002E206C" w:rsidRDefault="007607B6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(</w:t>
            </w:r>
            <w:r w:rsidRPr="002E206C">
              <w:rPr>
                <w:rFonts w:ascii="Calibri" w:eastAsia="Calibri" w:hAnsi="Calibri"/>
                <w:b/>
                <w:bCs/>
                <w:sz w:val="28"/>
                <w:szCs w:val="28"/>
              </w:rPr>
              <w:t>X</w:t>
            </w:r>
            <w:r>
              <w:rPr>
                <w:rFonts w:ascii="Calibri" w:eastAsia="Calibri" w:hAnsi="Calibri"/>
                <w:sz w:val="28"/>
                <w:szCs w:val="28"/>
              </w:rPr>
              <w:t>)</w:t>
            </w:r>
          </w:p>
        </w:tc>
      </w:tr>
      <w:tr w:rsidR="00DD424C" w14:paraId="3C9B3A7B" w14:textId="77777777" w:rsidTr="00471A1A">
        <w:trPr>
          <w:jc w:val="center"/>
        </w:trPr>
        <w:tc>
          <w:tcPr>
            <w:tcW w:w="5954" w:type="dxa"/>
          </w:tcPr>
          <w:p w14:paraId="4A857C94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Supporti informatici</w:t>
            </w:r>
          </w:p>
        </w:tc>
        <w:tc>
          <w:tcPr>
            <w:tcW w:w="799" w:type="dxa"/>
          </w:tcPr>
          <w:p w14:paraId="7E090F41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750FE1D6" w14:textId="77777777" w:rsidTr="00471A1A">
        <w:trPr>
          <w:jc w:val="center"/>
        </w:trPr>
        <w:tc>
          <w:tcPr>
            <w:tcW w:w="5954" w:type="dxa"/>
          </w:tcPr>
          <w:p w14:paraId="2A1F62EB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LIM</w:t>
            </w:r>
          </w:p>
        </w:tc>
        <w:tc>
          <w:tcPr>
            <w:tcW w:w="799" w:type="dxa"/>
          </w:tcPr>
          <w:p w14:paraId="112289DF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1CAE70A8" w14:textId="77777777" w:rsidTr="00471A1A">
        <w:trPr>
          <w:jc w:val="center"/>
        </w:trPr>
        <w:tc>
          <w:tcPr>
            <w:tcW w:w="5954" w:type="dxa"/>
          </w:tcPr>
          <w:p w14:paraId="7D57C6EC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Testi di studio alternativi</w:t>
            </w:r>
          </w:p>
        </w:tc>
        <w:tc>
          <w:tcPr>
            <w:tcW w:w="799" w:type="dxa"/>
          </w:tcPr>
          <w:p w14:paraId="2B77596D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3EAA9C55" w14:textId="77777777" w:rsidTr="00471A1A">
        <w:trPr>
          <w:jc w:val="center"/>
        </w:trPr>
        <w:tc>
          <w:tcPr>
            <w:tcW w:w="5954" w:type="dxa"/>
          </w:tcPr>
          <w:p w14:paraId="6B24B080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Testi semplificati</w:t>
            </w:r>
          </w:p>
        </w:tc>
        <w:tc>
          <w:tcPr>
            <w:tcW w:w="799" w:type="dxa"/>
          </w:tcPr>
          <w:p w14:paraId="799405AC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56D58880" w14:textId="77777777" w:rsidTr="00471A1A">
        <w:trPr>
          <w:jc w:val="center"/>
        </w:trPr>
        <w:tc>
          <w:tcPr>
            <w:tcW w:w="5954" w:type="dxa"/>
          </w:tcPr>
          <w:p w14:paraId="323C44AB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Testi ridotti</w:t>
            </w:r>
          </w:p>
        </w:tc>
        <w:tc>
          <w:tcPr>
            <w:tcW w:w="799" w:type="dxa"/>
          </w:tcPr>
          <w:p w14:paraId="4D231B27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0B97A4EB" w14:textId="77777777" w:rsidTr="00471A1A">
        <w:trPr>
          <w:jc w:val="center"/>
        </w:trPr>
        <w:tc>
          <w:tcPr>
            <w:tcW w:w="5954" w:type="dxa"/>
          </w:tcPr>
          <w:p w14:paraId="58E26E77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Testi facilitati ad alta comprensibilità</w:t>
            </w:r>
          </w:p>
        </w:tc>
        <w:tc>
          <w:tcPr>
            <w:tcW w:w="799" w:type="dxa"/>
          </w:tcPr>
          <w:p w14:paraId="01B4AE84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55156D2C" w14:textId="77777777" w:rsidTr="00471A1A">
        <w:trPr>
          <w:jc w:val="center"/>
        </w:trPr>
        <w:tc>
          <w:tcPr>
            <w:tcW w:w="5954" w:type="dxa"/>
          </w:tcPr>
          <w:p w14:paraId="539E903B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Testi di consultazione</w:t>
            </w:r>
          </w:p>
        </w:tc>
        <w:tc>
          <w:tcPr>
            <w:tcW w:w="799" w:type="dxa"/>
          </w:tcPr>
          <w:p w14:paraId="0510157F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3A3AEF7B" w14:textId="77777777" w:rsidTr="00471A1A">
        <w:trPr>
          <w:jc w:val="center"/>
        </w:trPr>
        <w:tc>
          <w:tcPr>
            <w:tcW w:w="5954" w:type="dxa"/>
          </w:tcPr>
          <w:p w14:paraId="320A0821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Mappe concettuali</w:t>
            </w:r>
          </w:p>
        </w:tc>
        <w:tc>
          <w:tcPr>
            <w:tcW w:w="799" w:type="dxa"/>
          </w:tcPr>
          <w:p w14:paraId="45E696FB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50A385B7" w14:textId="77777777" w:rsidTr="00471A1A">
        <w:trPr>
          <w:jc w:val="center"/>
        </w:trPr>
        <w:tc>
          <w:tcPr>
            <w:tcW w:w="5954" w:type="dxa"/>
          </w:tcPr>
          <w:p w14:paraId="0202026D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hAnsi="Calibri"/>
                <w:sz w:val="28"/>
                <w:szCs w:val="28"/>
                <w:lang w:eastAsia="ar-SA"/>
              </w:rPr>
              <w:t>Mappe mentali</w:t>
            </w:r>
          </w:p>
        </w:tc>
        <w:tc>
          <w:tcPr>
            <w:tcW w:w="799" w:type="dxa"/>
          </w:tcPr>
          <w:p w14:paraId="2223C0AE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013946D7" w14:textId="77777777" w:rsidTr="00471A1A">
        <w:trPr>
          <w:jc w:val="center"/>
        </w:trPr>
        <w:tc>
          <w:tcPr>
            <w:tcW w:w="5954" w:type="dxa"/>
          </w:tcPr>
          <w:p w14:paraId="2C4D984C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Schemi (dei verbi, grammaticali,…)</w:t>
            </w:r>
          </w:p>
        </w:tc>
        <w:tc>
          <w:tcPr>
            <w:tcW w:w="799" w:type="dxa"/>
          </w:tcPr>
          <w:p w14:paraId="37D854C8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353EB534" w14:textId="77777777" w:rsidTr="00471A1A">
        <w:trPr>
          <w:jc w:val="center"/>
        </w:trPr>
        <w:tc>
          <w:tcPr>
            <w:tcW w:w="5954" w:type="dxa"/>
          </w:tcPr>
          <w:p w14:paraId="0D5F52D7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Tabelle (dei mesi, dell’alfabeto, dei vari caratteri, formule …)</w:t>
            </w:r>
          </w:p>
        </w:tc>
        <w:tc>
          <w:tcPr>
            <w:tcW w:w="799" w:type="dxa"/>
          </w:tcPr>
          <w:p w14:paraId="1CF9C672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42FFE187" w14:textId="77777777" w:rsidTr="00471A1A">
        <w:trPr>
          <w:jc w:val="center"/>
        </w:trPr>
        <w:tc>
          <w:tcPr>
            <w:tcW w:w="5954" w:type="dxa"/>
          </w:tcPr>
          <w:p w14:paraId="41BA6D69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Tavole</w:t>
            </w:r>
          </w:p>
        </w:tc>
        <w:tc>
          <w:tcPr>
            <w:tcW w:w="799" w:type="dxa"/>
          </w:tcPr>
          <w:p w14:paraId="28042B5A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78536949" w14:textId="77777777" w:rsidTr="00471A1A">
        <w:trPr>
          <w:jc w:val="center"/>
        </w:trPr>
        <w:tc>
          <w:tcPr>
            <w:tcW w:w="5954" w:type="dxa"/>
          </w:tcPr>
          <w:p w14:paraId="6D7BDCF8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Dizionario</w:t>
            </w:r>
          </w:p>
        </w:tc>
        <w:tc>
          <w:tcPr>
            <w:tcW w:w="799" w:type="dxa"/>
          </w:tcPr>
          <w:p w14:paraId="43D909A2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12784989" w14:textId="77777777" w:rsidTr="00471A1A">
        <w:trPr>
          <w:jc w:val="center"/>
        </w:trPr>
        <w:tc>
          <w:tcPr>
            <w:tcW w:w="5954" w:type="dxa"/>
          </w:tcPr>
          <w:p w14:paraId="32FB02C4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Audiovisivi</w:t>
            </w:r>
          </w:p>
        </w:tc>
        <w:tc>
          <w:tcPr>
            <w:tcW w:w="799" w:type="dxa"/>
          </w:tcPr>
          <w:p w14:paraId="62A5ECBF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30B27CAF" w14:textId="77777777" w:rsidTr="00471A1A">
        <w:trPr>
          <w:jc w:val="center"/>
        </w:trPr>
        <w:tc>
          <w:tcPr>
            <w:tcW w:w="5954" w:type="dxa"/>
          </w:tcPr>
          <w:p w14:paraId="2BA9C0B2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Calcolatrice</w:t>
            </w:r>
          </w:p>
        </w:tc>
        <w:tc>
          <w:tcPr>
            <w:tcW w:w="799" w:type="dxa"/>
          </w:tcPr>
          <w:p w14:paraId="2A5241C9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4EE8C4C4" w14:textId="77777777" w:rsidTr="00471A1A">
        <w:trPr>
          <w:jc w:val="center"/>
        </w:trPr>
        <w:tc>
          <w:tcPr>
            <w:tcW w:w="5954" w:type="dxa"/>
          </w:tcPr>
          <w:p w14:paraId="4A66160C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t>Registratore</w:t>
            </w:r>
          </w:p>
        </w:tc>
        <w:tc>
          <w:tcPr>
            <w:tcW w:w="799" w:type="dxa"/>
          </w:tcPr>
          <w:p w14:paraId="4968A758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271636D6" w14:textId="77777777" w:rsidTr="00471A1A">
        <w:trPr>
          <w:jc w:val="center"/>
        </w:trPr>
        <w:tc>
          <w:tcPr>
            <w:tcW w:w="5954" w:type="dxa"/>
          </w:tcPr>
          <w:p w14:paraId="52D17F53" w14:textId="77777777" w:rsidR="00DD424C" w:rsidRPr="00040E43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040E43">
              <w:rPr>
                <w:rFonts w:ascii="Calibri" w:eastAsia="Calibri" w:hAnsi="Calibri"/>
                <w:sz w:val="28"/>
                <w:szCs w:val="28"/>
              </w:rPr>
              <w:lastRenderedPageBreak/>
              <w:t>Uso di linguaggi non verbali (foto, immagini, video, grafici, schemi, cartine, materiali autentici…)</w:t>
            </w:r>
          </w:p>
        </w:tc>
        <w:tc>
          <w:tcPr>
            <w:tcW w:w="799" w:type="dxa"/>
          </w:tcPr>
          <w:p w14:paraId="4A0E711D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DD424C" w14:paraId="3F43C15C" w14:textId="77777777" w:rsidTr="00471A1A">
        <w:trPr>
          <w:jc w:val="center"/>
        </w:trPr>
        <w:tc>
          <w:tcPr>
            <w:tcW w:w="5954" w:type="dxa"/>
          </w:tcPr>
          <w:p w14:paraId="1A42664B" w14:textId="77777777" w:rsidR="00DD424C" w:rsidRDefault="00DD424C" w:rsidP="00DD424C">
            <w:r w:rsidRPr="00040E43">
              <w:rPr>
                <w:rFonts w:ascii="Calibri" w:eastAsia="Calibri" w:hAnsi="Calibri"/>
                <w:sz w:val="28"/>
                <w:szCs w:val="28"/>
              </w:rPr>
              <w:t>Altro (specificare)</w:t>
            </w:r>
          </w:p>
        </w:tc>
        <w:tc>
          <w:tcPr>
            <w:tcW w:w="799" w:type="dxa"/>
          </w:tcPr>
          <w:p w14:paraId="005B07B8" w14:textId="77777777" w:rsidR="00DD424C" w:rsidRDefault="00DD424C" w:rsidP="00DD424C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255DC403" w14:textId="77777777" w:rsidR="001462A5" w:rsidRP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b/>
          <w:bCs/>
          <w:sz w:val="28"/>
          <w:szCs w:val="28"/>
        </w:rPr>
      </w:pPr>
    </w:p>
    <w:p w14:paraId="44266A0E" w14:textId="50F3BF2B" w:rsidR="00DD424C" w:rsidRPr="001462A5" w:rsidRDefault="00DD424C" w:rsidP="001462A5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p w14:paraId="10BF71C8" w14:textId="77777777" w:rsidR="0023203A" w:rsidRDefault="0023203A" w:rsidP="0023203A">
      <w:pPr>
        <w:pStyle w:val="Citazioneintensa"/>
        <w:rPr>
          <w:rFonts w:eastAsia="Calibri"/>
        </w:rPr>
      </w:pPr>
      <w:r w:rsidRPr="001462A5">
        <w:rPr>
          <w:rFonts w:eastAsia="Calibri"/>
        </w:rPr>
        <w:t>VERIFICHE</w:t>
      </w:r>
    </w:p>
    <w:p w14:paraId="1B7CBF34" w14:textId="77777777" w:rsidR="007C4AA3" w:rsidRPr="007C4AA3" w:rsidRDefault="007C4AA3" w:rsidP="007C4AA3">
      <w:pPr>
        <w:rPr>
          <w:rFonts w:eastAsia="Calibri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9073"/>
        <w:gridCol w:w="782"/>
      </w:tblGrid>
      <w:tr w:rsidR="007C4AA3" w:rsidRPr="002E206C" w14:paraId="0A6AC9B1" w14:textId="77777777" w:rsidTr="00547A92">
        <w:trPr>
          <w:jc w:val="center"/>
        </w:trPr>
        <w:tc>
          <w:tcPr>
            <w:tcW w:w="9351" w:type="dxa"/>
          </w:tcPr>
          <w:p w14:paraId="1BBFF48D" w14:textId="77777777" w:rsidR="007C4AA3" w:rsidRPr="007C4AA3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  <w:u w:val="single"/>
              </w:rPr>
            </w:pPr>
            <w:r w:rsidRPr="001462A5">
              <w:rPr>
                <w:rFonts w:ascii="Calibri" w:eastAsia="Calibri" w:hAnsi="Calibri"/>
                <w:b/>
                <w:bCs/>
                <w:sz w:val="28"/>
                <w:szCs w:val="28"/>
                <w:u w:val="single"/>
              </w:rPr>
              <w:t>A</w:t>
            </w:r>
            <w:r w:rsidRPr="007C4AA3">
              <w:rPr>
                <w:rFonts w:ascii="Calibri" w:eastAsia="Calibri" w:hAnsi="Calibri"/>
                <w:b/>
                <w:bCs/>
                <w:sz w:val="28"/>
                <w:szCs w:val="28"/>
              </w:rPr>
              <w:t>ttenzione ai contenuti piuttosto che alla forma</w:t>
            </w:r>
          </w:p>
        </w:tc>
        <w:tc>
          <w:tcPr>
            <w:tcW w:w="793" w:type="dxa"/>
            <w:vAlign w:val="center"/>
          </w:tcPr>
          <w:p w14:paraId="2E1583B7" w14:textId="77777777" w:rsidR="007C4AA3" w:rsidRPr="002E206C" w:rsidRDefault="007C4AA3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(</w:t>
            </w:r>
            <w:r w:rsidRPr="002E206C">
              <w:rPr>
                <w:rFonts w:ascii="Calibri" w:eastAsia="Calibri" w:hAnsi="Calibri"/>
                <w:b/>
                <w:bCs/>
                <w:sz w:val="28"/>
                <w:szCs w:val="28"/>
              </w:rPr>
              <w:t>X</w:t>
            </w:r>
            <w:r>
              <w:rPr>
                <w:rFonts w:ascii="Calibri" w:eastAsia="Calibri" w:hAnsi="Calibri"/>
                <w:sz w:val="28"/>
                <w:szCs w:val="28"/>
              </w:rPr>
              <w:t>)</w:t>
            </w:r>
          </w:p>
        </w:tc>
      </w:tr>
      <w:tr w:rsidR="007C4AA3" w14:paraId="69A78913" w14:textId="77777777" w:rsidTr="00547A92">
        <w:trPr>
          <w:jc w:val="center"/>
        </w:trPr>
        <w:tc>
          <w:tcPr>
            <w:tcW w:w="9351" w:type="dxa"/>
          </w:tcPr>
          <w:p w14:paraId="3DC84658" w14:textId="77777777" w:rsidR="007C4AA3" w:rsidRPr="00D3246B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3246B">
              <w:rPr>
                <w:rFonts w:ascii="Calibri" w:eastAsia="Calibri" w:hAnsi="Calibri"/>
                <w:sz w:val="28"/>
                <w:szCs w:val="28"/>
              </w:rPr>
              <w:t>Interrogazioni programmate</w:t>
            </w:r>
          </w:p>
        </w:tc>
        <w:tc>
          <w:tcPr>
            <w:tcW w:w="793" w:type="dxa"/>
          </w:tcPr>
          <w:p w14:paraId="473F7CE7" w14:textId="77777777" w:rsidR="007C4AA3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C4AA3" w14:paraId="60729CC9" w14:textId="77777777" w:rsidTr="00547A92">
        <w:trPr>
          <w:jc w:val="center"/>
        </w:trPr>
        <w:tc>
          <w:tcPr>
            <w:tcW w:w="9351" w:type="dxa"/>
          </w:tcPr>
          <w:p w14:paraId="5B4291F7" w14:textId="77777777" w:rsidR="007C4AA3" w:rsidRPr="00D3246B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3246B">
              <w:rPr>
                <w:rFonts w:ascii="Calibri" w:eastAsia="Calibri" w:hAnsi="Calibri"/>
                <w:sz w:val="28"/>
                <w:szCs w:val="28"/>
              </w:rPr>
              <w:t>Personalizzazione delle prove (parzialmente o completamente differenziate)</w:t>
            </w:r>
          </w:p>
        </w:tc>
        <w:tc>
          <w:tcPr>
            <w:tcW w:w="793" w:type="dxa"/>
          </w:tcPr>
          <w:p w14:paraId="23E6986F" w14:textId="77777777" w:rsidR="007C4AA3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C4AA3" w14:paraId="46C7D128" w14:textId="77777777" w:rsidTr="00547A92">
        <w:trPr>
          <w:jc w:val="center"/>
        </w:trPr>
        <w:tc>
          <w:tcPr>
            <w:tcW w:w="9351" w:type="dxa"/>
          </w:tcPr>
          <w:p w14:paraId="27F5A948" w14:textId="77777777" w:rsidR="007C4AA3" w:rsidRPr="00D3246B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3246B">
              <w:rPr>
                <w:rFonts w:ascii="Calibri" w:eastAsia="Calibri" w:hAnsi="Calibri"/>
                <w:sz w:val="28"/>
                <w:szCs w:val="28"/>
              </w:rPr>
              <w:t>Gli strumenti necessari usati abitualmente dall’alunno/dall’allievo (ingrandimenti di</w:t>
            </w:r>
            <w:r w:rsidR="00547A92">
              <w:rPr>
                <w:rFonts w:ascii="Calibri" w:eastAsia="Calibri" w:hAnsi="Calibri"/>
                <w:sz w:val="28"/>
                <w:szCs w:val="28"/>
              </w:rPr>
              <w:t xml:space="preserve"> consegne, computer, altro)</w:t>
            </w:r>
          </w:p>
        </w:tc>
        <w:tc>
          <w:tcPr>
            <w:tcW w:w="793" w:type="dxa"/>
          </w:tcPr>
          <w:p w14:paraId="166BF5F7" w14:textId="77777777" w:rsidR="007C4AA3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C4AA3" w14:paraId="59F0904E" w14:textId="77777777" w:rsidTr="00547A92">
        <w:trPr>
          <w:jc w:val="center"/>
        </w:trPr>
        <w:tc>
          <w:tcPr>
            <w:tcW w:w="9351" w:type="dxa"/>
          </w:tcPr>
          <w:p w14:paraId="7AAFCFDB" w14:textId="77777777" w:rsidR="007C4AA3" w:rsidRPr="00D3246B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3246B">
              <w:rPr>
                <w:rFonts w:ascii="Calibri" w:eastAsia="Calibri" w:hAnsi="Calibri"/>
                <w:sz w:val="28"/>
                <w:szCs w:val="28"/>
              </w:rPr>
              <w:t>Riduzione di richieste e/o tempi più lunghi per lo svolgimento di compiti scritti</w:t>
            </w:r>
          </w:p>
        </w:tc>
        <w:tc>
          <w:tcPr>
            <w:tcW w:w="793" w:type="dxa"/>
          </w:tcPr>
          <w:p w14:paraId="45C60D14" w14:textId="77777777" w:rsidR="007C4AA3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C4AA3" w14:paraId="6B1EA955" w14:textId="77777777" w:rsidTr="00547A92">
        <w:trPr>
          <w:jc w:val="center"/>
        </w:trPr>
        <w:tc>
          <w:tcPr>
            <w:tcW w:w="9351" w:type="dxa"/>
          </w:tcPr>
          <w:p w14:paraId="7CDCEA95" w14:textId="77777777" w:rsidR="007C4AA3" w:rsidRPr="00D3246B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3246B">
              <w:rPr>
                <w:rFonts w:ascii="Calibri" w:eastAsia="Calibri" w:hAnsi="Calibri"/>
                <w:sz w:val="28"/>
                <w:szCs w:val="28"/>
              </w:rPr>
              <w:t>Prove orali in compensazione di prove scritte</w:t>
            </w:r>
          </w:p>
        </w:tc>
        <w:tc>
          <w:tcPr>
            <w:tcW w:w="793" w:type="dxa"/>
          </w:tcPr>
          <w:p w14:paraId="422045B3" w14:textId="77777777" w:rsidR="007C4AA3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C4AA3" w14:paraId="50688961" w14:textId="77777777" w:rsidTr="00547A92">
        <w:trPr>
          <w:jc w:val="center"/>
        </w:trPr>
        <w:tc>
          <w:tcPr>
            <w:tcW w:w="9351" w:type="dxa"/>
          </w:tcPr>
          <w:p w14:paraId="125322C2" w14:textId="77777777" w:rsidR="007C4AA3" w:rsidRPr="00D3246B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3246B">
              <w:rPr>
                <w:rFonts w:ascii="Calibri" w:eastAsia="Calibri" w:hAnsi="Calibri"/>
                <w:sz w:val="28"/>
                <w:szCs w:val="28"/>
              </w:rPr>
              <w:t xml:space="preserve">Altro: </w:t>
            </w:r>
          </w:p>
        </w:tc>
        <w:tc>
          <w:tcPr>
            <w:tcW w:w="793" w:type="dxa"/>
          </w:tcPr>
          <w:p w14:paraId="1A693024" w14:textId="77777777" w:rsidR="007C4AA3" w:rsidRDefault="007C4AA3" w:rsidP="007C4AA3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556B1FD6" w14:textId="77777777" w:rsid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b/>
          <w:bCs/>
          <w:sz w:val="28"/>
          <w:szCs w:val="28"/>
          <w:u w:val="single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9057"/>
        <w:gridCol w:w="798"/>
      </w:tblGrid>
      <w:tr w:rsidR="007C4AA3" w:rsidRPr="002E206C" w14:paraId="46462DB0" w14:textId="77777777" w:rsidTr="00547A92">
        <w:trPr>
          <w:jc w:val="center"/>
        </w:trPr>
        <w:tc>
          <w:tcPr>
            <w:tcW w:w="9078" w:type="dxa"/>
          </w:tcPr>
          <w:p w14:paraId="09B1272B" w14:textId="77777777" w:rsidR="007C4AA3" w:rsidRPr="007C4AA3" w:rsidRDefault="007C4AA3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1462A5">
              <w:rPr>
                <w:rFonts w:ascii="Calibri" w:eastAsia="Calibri" w:hAnsi="Calibri"/>
                <w:b/>
                <w:bCs/>
                <w:sz w:val="28"/>
                <w:szCs w:val="28"/>
              </w:rPr>
              <w:t>Tipologie di verifiche quali:</w:t>
            </w:r>
          </w:p>
        </w:tc>
        <w:tc>
          <w:tcPr>
            <w:tcW w:w="799" w:type="dxa"/>
            <w:vAlign w:val="center"/>
          </w:tcPr>
          <w:p w14:paraId="6C38489A" w14:textId="77777777" w:rsidR="007C4AA3" w:rsidRPr="002E206C" w:rsidRDefault="007C4AA3" w:rsidP="00471A1A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/>
                <w:sz w:val="28"/>
                <w:szCs w:val="28"/>
              </w:rPr>
            </w:pPr>
            <w:r>
              <w:rPr>
                <w:rFonts w:ascii="Calibri" w:eastAsia="Calibri" w:hAnsi="Calibri"/>
                <w:sz w:val="28"/>
                <w:szCs w:val="28"/>
              </w:rPr>
              <w:t>(</w:t>
            </w:r>
            <w:r w:rsidRPr="002E206C">
              <w:rPr>
                <w:rFonts w:ascii="Calibri" w:eastAsia="Calibri" w:hAnsi="Calibri"/>
                <w:b/>
                <w:bCs/>
                <w:sz w:val="28"/>
                <w:szCs w:val="28"/>
              </w:rPr>
              <w:t>X</w:t>
            </w:r>
            <w:r>
              <w:rPr>
                <w:rFonts w:ascii="Calibri" w:eastAsia="Calibri" w:hAnsi="Calibri"/>
                <w:sz w:val="28"/>
                <w:szCs w:val="28"/>
              </w:rPr>
              <w:t>)</w:t>
            </w:r>
          </w:p>
        </w:tc>
      </w:tr>
      <w:tr w:rsidR="009A3A59" w14:paraId="4FE074FD" w14:textId="77777777" w:rsidTr="00547A92">
        <w:trPr>
          <w:jc w:val="center"/>
        </w:trPr>
        <w:tc>
          <w:tcPr>
            <w:tcW w:w="9078" w:type="dxa"/>
          </w:tcPr>
          <w:p w14:paraId="0D538897" w14:textId="77777777" w:rsidR="009A3A59" w:rsidRPr="007D5A52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D5A52">
              <w:rPr>
                <w:rFonts w:ascii="Calibri" w:eastAsia="Calibri" w:hAnsi="Calibri"/>
                <w:sz w:val="28"/>
                <w:szCs w:val="28"/>
              </w:rPr>
              <w:t>Prove oggettive (vero-falso; scelta multipla)</w:t>
            </w:r>
          </w:p>
        </w:tc>
        <w:tc>
          <w:tcPr>
            <w:tcW w:w="799" w:type="dxa"/>
          </w:tcPr>
          <w:p w14:paraId="58ABBF8D" w14:textId="77777777" w:rsidR="009A3A59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9A3A59" w14:paraId="67737008" w14:textId="77777777" w:rsidTr="00547A92">
        <w:trPr>
          <w:jc w:val="center"/>
        </w:trPr>
        <w:tc>
          <w:tcPr>
            <w:tcW w:w="9078" w:type="dxa"/>
          </w:tcPr>
          <w:p w14:paraId="70F4F5E8" w14:textId="77777777" w:rsidR="009A3A59" w:rsidRPr="007D5A52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D5A52">
              <w:rPr>
                <w:rFonts w:ascii="Calibri" w:eastAsia="Calibri" w:hAnsi="Calibri"/>
                <w:sz w:val="28"/>
                <w:szCs w:val="28"/>
              </w:rPr>
              <w:t>Completamento di frasi con parole indicate a fondo testo</w:t>
            </w:r>
          </w:p>
        </w:tc>
        <w:tc>
          <w:tcPr>
            <w:tcW w:w="799" w:type="dxa"/>
          </w:tcPr>
          <w:p w14:paraId="008AC9FC" w14:textId="77777777" w:rsidR="009A3A59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9A3A59" w14:paraId="074B037E" w14:textId="77777777" w:rsidTr="00547A92">
        <w:trPr>
          <w:jc w:val="center"/>
        </w:trPr>
        <w:tc>
          <w:tcPr>
            <w:tcW w:w="9078" w:type="dxa"/>
          </w:tcPr>
          <w:p w14:paraId="529DD88B" w14:textId="77777777" w:rsidR="009A3A59" w:rsidRPr="007D5A52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D5A52">
              <w:rPr>
                <w:rFonts w:ascii="Calibri" w:eastAsia="Calibri" w:hAnsi="Calibri"/>
                <w:sz w:val="28"/>
                <w:szCs w:val="28"/>
              </w:rPr>
              <w:t>Associazione immagine/parola, testo-immagine, per individuazione/corrispondenza)</w:t>
            </w:r>
          </w:p>
        </w:tc>
        <w:tc>
          <w:tcPr>
            <w:tcW w:w="799" w:type="dxa"/>
          </w:tcPr>
          <w:p w14:paraId="0C89388C" w14:textId="77777777" w:rsidR="009A3A59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9A3A59" w14:paraId="5B25A393" w14:textId="77777777" w:rsidTr="00547A92">
        <w:trPr>
          <w:jc w:val="center"/>
        </w:trPr>
        <w:tc>
          <w:tcPr>
            <w:tcW w:w="9078" w:type="dxa"/>
          </w:tcPr>
          <w:p w14:paraId="63D1A7D4" w14:textId="77777777" w:rsidR="009A3A59" w:rsidRPr="007D5A52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D5A52">
              <w:rPr>
                <w:rFonts w:ascii="Calibri" w:eastAsia="Calibri" w:hAnsi="Calibri"/>
                <w:sz w:val="28"/>
                <w:szCs w:val="28"/>
              </w:rPr>
              <w:t>Semplici domande con risposte aperte</w:t>
            </w:r>
          </w:p>
        </w:tc>
        <w:tc>
          <w:tcPr>
            <w:tcW w:w="799" w:type="dxa"/>
          </w:tcPr>
          <w:p w14:paraId="7D204C8C" w14:textId="77777777" w:rsidR="009A3A59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9A3A59" w14:paraId="4172D48E" w14:textId="77777777" w:rsidTr="00547A92">
        <w:trPr>
          <w:jc w:val="center"/>
        </w:trPr>
        <w:tc>
          <w:tcPr>
            <w:tcW w:w="9078" w:type="dxa"/>
          </w:tcPr>
          <w:p w14:paraId="4E011D09" w14:textId="77777777" w:rsidR="009A3A59" w:rsidRPr="007D5A52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D5A52">
              <w:rPr>
                <w:rFonts w:ascii="Calibri" w:eastAsia="Calibri" w:hAnsi="Calibri"/>
                <w:sz w:val="28"/>
                <w:szCs w:val="28"/>
              </w:rPr>
              <w:t>Compilazione di griglie, schemi, tabelle</w:t>
            </w:r>
          </w:p>
        </w:tc>
        <w:tc>
          <w:tcPr>
            <w:tcW w:w="799" w:type="dxa"/>
          </w:tcPr>
          <w:p w14:paraId="1BC3CBEC" w14:textId="77777777" w:rsidR="009A3A59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9A3A59" w14:paraId="33E1A87E" w14:textId="77777777" w:rsidTr="00547A92">
        <w:trPr>
          <w:jc w:val="center"/>
        </w:trPr>
        <w:tc>
          <w:tcPr>
            <w:tcW w:w="9078" w:type="dxa"/>
          </w:tcPr>
          <w:p w14:paraId="6D5131C9" w14:textId="77777777" w:rsidR="009A3A59" w:rsidRPr="007D5A52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7D5A52">
              <w:rPr>
                <w:rFonts w:ascii="Calibri" w:eastAsia="Calibri" w:hAnsi="Calibri"/>
                <w:sz w:val="28"/>
                <w:szCs w:val="28"/>
              </w:rPr>
              <w:t>Uso di immagini per facilitare la comprensione</w:t>
            </w:r>
          </w:p>
        </w:tc>
        <w:tc>
          <w:tcPr>
            <w:tcW w:w="799" w:type="dxa"/>
          </w:tcPr>
          <w:p w14:paraId="5EEFE2EE" w14:textId="77777777" w:rsidR="009A3A59" w:rsidRDefault="009A3A59" w:rsidP="009A3A59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  <w:tr w:rsidR="007C4AA3" w14:paraId="734316C1" w14:textId="77777777" w:rsidTr="00547A92">
        <w:trPr>
          <w:jc w:val="center"/>
        </w:trPr>
        <w:tc>
          <w:tcPr>
            <w:tcW w:w="9078" w:type="dxa"/>
          </w:tcPr>
          <w:p w14:paraId="7309B00E" w14:textId="77777777" w:rsidR="007C4AA3" w:rsidRPr="00D3246B" w:rsidRDefault="007C4AA3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  <w:r w:rsidRPr="00D3246B">
              <w:rPr>
                <w:rFonts w:ascii="Calibri" w:eastAsia="Calibri" w:hAnsi="Calibri"/>
                <w:sz w:val="28"/>
                <w:szCs w:val="28"/>
              </w:rPr>
              <w:t xml:space="preserve">Altro: </w:t>
            </w:r>
          </w:p>
        </w:tc>
        <w:tc>
          <w:tcPr>
            <w:tcW w:w="799" w:type="dxa"/>
          </w:tcPr>
          <w:p w14:paraId="55B3F176" w14:textId="77777777" w:rsidR="007C4AA3" w:rsidRDefault="007C4AA3" w:rsidP="00471A1A">
            <w:pPr>
              <w:autoSpaceDE w:val="0"/>
              <w:autoSpaceDN w:val="0"/>
              <w:adjustRightInd w:val="0"/>
              <w:rPr>
                <w:rFonts w:ascii="Calibri" w:eastAsia="Calibri" w:hAnsi="Calibri"/>
                <w:sz w:val="28"/>
                <w:szCs w:val="28"/>
              </w:rPr>
            </w:pPr>
          </w:p>
        </w:tc>
      </w:tr>
    </w:tbl>
    <w:p w14:paraId="6FCCD09D" w14:textId="77777777" w:rsidR="007C4AA3" w:rsidRPr="001462A5" w:rsidRDefault="007C4AA3" w:rsidP="001462A5">
      <w:pPr>
        <w:autoSpaceDE w:val="0"/>
        <w:autoSpaceDN w:val="0"/>
        <w:adjustRightInd w:val="0"/>
        <w:rPr>
          <w:rFonts w:ascii="Calibri" w:eastAsia="Calibri" w:hAnsi="Calibri"/>
          <w:b/>
          <w:bCs/>
          <w:sz w:val="28"/>
          <w:szCs w:val="28"/>
          <w:u w:val="single"/>
        </w:rPr>
      </w:pPr>
    </w:p>
    <w:p w14:paraId="1F6C0375" w14:textId="77777777" w:rsidR="001462A5" w:rsidRPr="001462A5" w:rsidRDefault="001462A5" w:rsidP="001462A5">
      <w:pPr>
        <w:autoSpaceDE w:val="0"/>
        <w:autoSpaceDN w:val="0"/>
        <w:adjustRightInd w:val="0"/>
        <w:rPr>
          <w:rFonts w:ascii="Calibri" w:eastAsia="Calibri" w:hAnsi="Calibri"/>
          <w:sz w:val="28"/>
          <w:szCs w:val="28"/>
        </w:rPr>
      </w:pPr>
    </w:p>
    <w:p w14:paraId="0DCD730D" w14:textId="77777777" w:rsidR="00547A92" w:rsidRDefault="00547A92">
      <w:pPr>
        <w:rPr>
          <w:rFonts w:ascii="Calibri" w:eastAsia="Calibri" w:hAnsi="Calibri"/>
          <w:sz w:val="28"/>
          <w:szCs w:val="28"/>
        </w:rPr>
      </w:pPr>
      <w:r>
        <w:rPr>
          <w:rFonts w:ascii="Calibri" w:eastAsia="Calibri" w:hAnsi="Calibri"/>
          <w:sz w:val="28"/>
          <w:szCs w:val="28"/>
        </w:rPr>
        <w:br w:type="page"/>
      </w:r>
    </w:p>
    <w:p w14:paraId="1DC38182" w14:textId="77777777" w:rsidR="0023203A" w:rsidRPr="00547A92" w:rsidRDefault="0023203A" w:rsidP="0023203A">
      <w:pPr>
        <w:pStyle w:val="Citazioneintensa"/>
        <w:rPr>
          <w:rFonts w:eastAsia="Calibri"/>
          <w:b/>
          <w:bCs/>
        </w:rPr>
      </w:pPr>
      <w:r w:rsidRPr="00547A92">
        <w:rPr>
          <w:rFonts w:eastAsia="Calibri"/>
          <w:b/>
          <w:bCs/>
        </w:rPr>
        <w:lastRenderedPageBreak/>
        <w:t>CRITERI DI VALUTAZIONE</w:t>
      </w:r>
    </w:p>
    <w:p w14:paraId="704C0C26" w14:textId="77777777" w:rsidR="001462A5" w:rsidRPr="00C307CA" w:rsidRDefault="001462A5" w:rsidP="001462A5">
      <w:pPr>
        <w:autoSpaceDE w:val="0"/>
        <w:autoSpaceDN w:val="0"/>
        <w:adjustRightInd w:val="0"/>
        <w:jc w:val="both"/>
        <w:rPr>
          <w:rFonts w:ascii="Calibri" w:eastAsia="Calibri" w:hAnsi="Calibri"/>
          <w:sz w:val="28"/>
          <w:szCs w:val="28"/>
        </w:rPr>
      </w:pPr>
      <w:r w:rsidRPr="00C307CA">
        <w:rPr>
          <w:rFonts w:ascii="Calibri" w:eastAsia="Calibri" w:hAnsi="Calibri"/>
          <w:sz w:val="28"/>
          <w:szCs w:val="28"/>
        </w:rPr>
        <w:t xml:space="preserve">La valutazione per ogni singola disciplina e quella finale di ammissione alla classe successiva sarà coerente con quanto delineato nel PDP e terrà </w:t>
      </w:r>
      <w:r w:rsidR="00A82D1A" w:rsidRPr="00C307CA">
        <w:rPr>
          <w:rFonts w:ascii="Calibri" w:eastAsia="Calibri" w:hAnsi="Calibri"/>
          <w:sz w:val="28"/>
          <w:szCs w:val="28"/>
        </w:rPr>
        <w:t>conto:</w:t>
      </w:r>
    </w:p>
    <w:p w14:paraId="307B094A" w14:textId="77777777" w:rsidR="001462A5" w:rsidRPr="003C3932" w:rsidRDefault="00C307C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</w:t>
      </w:r>
      <w:r w:rsidR="0023203A" w:rsidRPr="003C3932">
        <w:rPr>
          <w:rFonts w:ascii="Calibri" w:eastAsia="Calibri" w:hAnsi="Calibri"/>
          <w:i/>
          <w:iCs/>
          <w:sz w:val="28"/>
          <w:szCs w:val="28"/>
        </w:rPr>
        <w:t>el pdp e degli obiettivi disciplinari indicati e raggiunti</w:t>
      </w:r>
      <w:r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7B201C8B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delle attività integrative seguite dall’alunno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19F3F756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della motivazione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3F645504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dell’impegno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071E4BD4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dei progressi in italiano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304FC188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dei progressi nelle discipline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7EC05D1D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delle potenzialità dell’alunno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34C11227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delle competenze acquisite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;</w:t>
      </w:r>
    </w:p>
    <w:p w14:paraId="6DE23C4E" w14:textId="77777777" w:rsidR="001462A5" w:rsidRPr="003C3932" w:rsidRDefault="0023203A" w:rsidP="001462A5">
      <w:pPr>
        <w:autoSpaceDE w:val="0"/>
        <w:autoSpaceDN w:val="0"/>
        <w:adjustRightInd w:val="0"/>
        <w:rPr>
          <w:rFonts w:ascii="Calibri" w:eastAsia="Calibri" w:hAnsi="Calibri"/>
          <w:i/>
          <w:iCs/>
          <w:sz w:val="28"/>
          <w:szCs w:val="28"/>
        </w:rPr>
      </w:pPr>
      <w:r w:rsidRPr="003C3932">
        <w:rPr>
          <w:rFonts w:ascii="Calibri" w:eastAsia="Calibri" w:hAnsi="Calibri"/>
          <w:i/>
          <w:iCs/>
          <w:sz w:val="28"/>
          <w:szCs w:val="28"/>
        </w:rPr>
        <w:t>della previsione di sviluppo linguistico</w:t>
      </w:r>
      <w:r w:rsidR="00C307CA" w:rsidRPr="003C3932">
        <w:rPr>
          <w:rFonts w:ascii="Calibri" w:eastAsia="Calibri" w:hAnsi="Calibri"/>
          <w:i/>
          <w:iCs/>
          <w:sz w:val="28"/>
          <w:szCs w:val="28"/>
        </w:rPr>
        <w:t>.</w:t>
      </w:r>
    </w:p>
    <w:p w14:paraId="1B3069E2" w14:textId="77777777" w:rsidR="00C307CA" w:rsidRDefault="00C307CA" w:rsidP="001462A5">
      <w:pPr>
        <w:suppressAutoHyphens/>
        <w:autoSpaceDE w:val="0"/>
        <w:rPr>
          <w:rFonts w:ascii="Calibri" w:eastAsia="Calibri" w:hAnsi="Calibri"/>
          <w:sz w:val="28"/>
          <w:szCs w:val="28"/>
        </w:rPr>
      </w:pPr>
    </w:p>
    <w:p w14:paraId="2B5ACC29" w14:textId="77777777" w:rsidR="00C307CA" w:rsidRDefault="003C3932" w:rsidP="001462A5">
      <w:pPr>
        <w:suppressAutoHyphens/>
        <w:autoSpaceDE w:val="0"/>
        <w:rPr>
          <w:rFonts w:ascii="Calibri" w:hAnsi="Calibri" w:cs="Calibri"/>
          <w:bCs/>
          <w:iCs/>
          <w:sz w:val="28"/>
          <w:szCs w:val="28"/>
          <w:lang w:eastAsia="ar-SA"/>
        </w:rPr>
      </w:pPr>
      <w:r w:rsidRPr="003C3932">
        <w:rPr>
          <w:rFonts w:ascii="Calibri" w:hAnsi="Calibri" w:cs="Calibri"/>
          <w:bCs/>
          <w:iCs/>
          <w:sz w:val="28"/>
          <w:szCs w:val="28"/>
          <w:lang w:eastAsia="ar-SA"/>
        </w:rPr>
        <w:t xml:space="preserve">Caltanissetta, </w:t>
      </w:r>
    </w:p>
    <w:p w14:paraId="5556F831" w14:textId="77777777" w:rsidR="00547A92" w:rsidRPr="003C3932" w:rsidRDefault="00547A92" w:rsidP="001462A5">
      <w:pPr>
        <w:suppressAutoHyphens/>
        <w:autoSpaceDE w:val="0"/>
        <w:rPr>
          <w:rFonts w:ascii="Calibri" w:hAnsi="Calibri" w:cs="Calibri"/>
          <w:bCs/>
          <w:iCs/>
          <w:sz w:val="28"/>
          <w:szCs w:val="28"/>
          <w:lang w:eastAsia="ar-S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29"/>
        <w:gridCol w:w="4926"/>
      </w:tblGrid>
      <w:tr w:rsidR="00C307CA" w14:paraId="764B33CB" w14:textId="77777777" w:rsidTr="00547A92">
        <w:tc>
          <w:tcPr>
            <w:tcW w:w="4929" w:type="dxa"/>
          </w:tcPr>
          <w:p w14:paraId="047C4B98" w14:textId="77777777" w:rsidR="00C307CA" w:rsidRDefault="00A82D1A" w:rsidP="003C3932">
            <w:pPr>
              <w:suppressAutoHyphens/>
              <w:autoSpaceDE w:val="0"/>
              <w:jc w:val="center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br w:type="page"/>
            </w:r>
            <w:r w:rsidR="00C307CA"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t>Equipe docenti</w:t>
            </w:r>
          </w:p>
        </w:tc>
        <w:tc>
          <w:tcPr>
            <w:tcW w:w="4926" w:type="dxa"/>
          </w:tcPr>
          <w:p w14:paraId="2F6CA6E4" w14:textId="77777777" w:rsidR="00C307CA" w:rsidRDefault="00C307CA" w:rsidP="003C3932">
            <w:pPr>
              <w:suppressAutoHyphens/>
              <w:autoSpaceDE w:val="0"/>
              <w:jc w:val="center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t>Firma</w:t>
            </w:r>
          </w:p>
        </w:tc>
      </w:tr>
      <w:tr w:rsidR="00C307CA" w14:paraId="56611D24" w14:textId="77777777" w:rsidTr="00547A92">
        <w:tc>
          <w:tcPr>
            <w:tcW w:w="4929" w:type="dxa"/>
          </w:tcPr>
          <w:p w14:paraId="3E0EF113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5E434955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C307CA" w14:paraId="1B0C7A0D" w14:textId="77777777" w:rsidTr="00547A92">
        <w:tc>
          <w:tcPr>
            <w:tcW w:w="4929" w:type="dxa"/>
          </w:tcPr>
          <w:p w14:paraId="66A7D10E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4F0C0444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C307CA" w14:paraId="2AF68027" w14:textId="77777777" w:rsidTr="00547A92">
        <w:tc>
          <w:tcPr>
            <w:tcW w:w="4929" w:type="dxa"/>
          </w:tcPr>
          <w:p w14:paraId="48B2F3ED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1444B593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C307CA" w14:paraId="20364A8E" w14:textId="77777777" w:rsidTr="00547A92">
        <w:tc>
          <w:tcPr>
            <w:tcW w:w="4929" w:type="dxa"/>
          </w:tcPr>
          <w:p w14:paraId="4D9F110A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6A5D814D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C307CA" w14:paraId="320FBA06" w14:textId="77777777" w:rsidTr="00547A92">
        <w:tc>
          <w:tcPr>
            <w:tcW w:w="4929" w:type="dxa"/>
          </w:tcPr>
          <w:p w14:paraId="5DD6EC6C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1938C5FA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C307CA" w14:paraId="5261F0A3" w14:textId="77777777" w:rsidTr="00547A92">
        <w:tc>
          <w:tcPr>
            <w:tcW w:w="4929" w:type="dxa"/>
          </w:tcPr>
          <w:p w14:paraId="2060467B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287CAF68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C307CA" w14:paraId="09A5500C" w14:textId="77777777" w:rsidTr="00547A92">
        <w:tc>
          <w:tcPr>
            <w:tcW w:w="4929" w:type="dxa"/>
          </w:tcPr>
          <w:p w14:paraId="12597E7A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0E55B8F5" w14:textId="77777777" w:rsidR="00C307CA" w:rsidRDefault="00C307CA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125E18" w14:paraId="06AD54B5" w14:textId="77777777" w:rsidTr="00547A92">
        <w:tc>
          <w:tcPr>
            <w:tcW w:w="4929" w:type="dxa"/>
          </w:tcPr>
          <w:p w14:paraId="25FC82F3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63386CA8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125E18" w14:paraId="768D5236" w14:textId="77777777" w:rsidTr="00547A92">
        <w:tc>
          <w:tcPr>
            <w:tcW w:w="4929" w:type="dxa"/>
          </w:tcPr>
          <w:p w14:paraId="429757E7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431422F1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125E18" w14:paraId="783C44A7" w14:textId="77777777" w:rsidTr="00547A92">
        <w:tc>
          <w:tcPr>
            <w:tcW w:w="4929" w:type="dxa"/>
          </w:tcPr>
          <w:p w14:paraId="2697D994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2A82D543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125E18" w14:paraId="5B3D33F3" w14:textId="77777777" w:rsidTr="00547A92">
        <w:tc>
          <w:tcPr>
            <w:tcW w:w="4929" w:type="dxa"/>
          </w:tcPr>
          <w:p w14:paraId="3B22A84A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4926" w:type="dxa"/>
          </w:tcPr>
          <w:p w14:paraId="3B9EEED5" w14:textId="77777777" w:rsidR="00125E18" w:rsidRDefault="00125E18" w:rsidP="001462A5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</w:tbl>
    <w:p w14:paraId="55FED18F" w14:textId="77777777" w:rsidR="00C307CA" w:rsidRDefault="00C307CA" w:rsidP="001462A5">
      <w:pPr>
        <w:suppressAutoHyphens/>
        <w:autoSpaceDE w:val="0"/>
        <w:rPr>
          <w:rFonts w:ascii="Calibri" w:hAnsi="Calibri" w:cs="Calibri"/>
          <w:b/>
          <w:iCs/>
          <w:sz w:val="28"/>
          <w:szCs w:val="28"/>
          <w:lang w:eastAsia="ar-S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37"/>
        <w:gridCol w:w="4918"/>
      </w:tblGrid>
      <w:tr w:rsidR="00125E18" w14:paraId="003394A1" w14:textId="77777777" w:rsidTr="003C3932">
        <w:tc>
          <w:tcPr>
            <w:tcW w:w="5002" w:type="dxa"/>
            <w:vAlign w:val="center"/>
          </w:tcPr>
          <w:p w14:paraId="2BBA4473" w14:textId="77777777" w:rsidR="00125E18" w:rsidRDefault="00125E18" w:rsidP="003C3932">
            <w:pPr>
              <w:suppressAutoHyphens/>
              <w:autoSpaceDE w:val="0"/>
              <w:jc w:val="center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t xml:space="preserve">I Genitori o chi </w:t>
            </w:r>
            <w:r w:rsidR="003C3932"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t>detiene</w:t>
            </w:r>
            <w:r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t xml:space="preserve"> la</w:t>
            </w:r>
            <w:r w:rsidR="003C3932"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t xml:space="preserve"> responsabilità genitoriale</w:t>
            </w:r>
          </w:p>
        </w:tc>
        <w:tc>
          <w:tcPr>
            <w:tcW w:w="5003" w:type="dxa"/>
            <w:vAlign w:val="center"/>
          </w:tcPr>
          <w:p w14:paraId="23E0C007" w14:textId="77777777" w:rsidR="00125E18" w:rsidRDefault="00125E18" w:rsidP="003C3932">
            <w:pPr>
              <w:suppressAutoHyphens/>
              <w:autoSpaceDE w:val="0"/>
              <w:jc w:val="center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  <w:t>Firma</w:t>
            </w:r>
          </w:p>
        </w:tc>
      </w:tr>
      <w:tr w:rsidR="00125E18" w14:paraId="5E4BD9D8" w14:textId="77777777" w:rsidTr="00471A1A">
        <w:tc>
          <w:tcPr>
            <w:tcW w:w="5002" w:type="dxa"/>
          </w:tcPr>
          <w:p w14:paraId="55D98DEC" w14:textId="77777777" w:rsidR="00125E18" w:rsidRDefault="00125E18" w:rsidP="00471A1A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5003" w:type="dxa"/>
          </w:tcPr>
          <w:p w14:paraId="162681BC" w14:textId="77777777" w:rsidR="00125E18" w:rsidRDefault="00125E18" w:rsidP="00471A1A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  <w:tr w:rsidR="00125E18" w14:paraId="37FE2A24" w14:textId="77777777" w:rsidTr="00471A1A">
        <w:tc>
          <w:tcPr>
            <w:tcW w:w="5002" w:type="dxa"/>
          </w:tcPr>
          <w:p w14:paraId="1EF1176D" w14:textId="77777777" w:rsidR="00125E18" w:rsidRDefault="00125E18" w:rsidP="00471A1A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  <w:tc>
          <w:tcPr>
            <w:tcW w:w="5003" w:type="dxa"/>
          </w:tcPr>
          <w:p w14:paraId="221C6FEA" w14:textId="77777777" w:rsidR="00125E18" w:rsidRDefault="00125E18" w:rsidP="00471A1A">
            <w:pPr>
              <w:suppressAutoHyphens/>
              <w:autoSpaceDE w:val="0"/>
              <w:rPr>
                <w:rFonts w:ascii="Calibri" w:hAnsi="Calibri" w:cs="Calibri"/>
                <w:b/>
                <w:iCs/>
                <w:sz w:val="28"/>
                <w:szCs w:val="28"/>
                <w:lang w:eastAsia="ar-SA"/>
              </w:rPr>
            </w:pPr>
          </w:p>
        </w:tc>
      </w:tr>
    </w:tbl>
    <w:p w14:paraId="2CA38185" w14:textId="77777777" w:rsidR="003C3932" w:rsidRPr="003C3932" w:rsidRDefault="003C3932" w:rsidP="003C3932">
      <w:pPr>
        <w:autoSpaceDE w:val="0"/>
        <w:autoSpaceDN w:val="0"/>
        <w:adjustRightInd w:val="0"/>
        <w:rPr>
          <w:rFonts w:ascii="Calibri" w:eastAsia="Calibri" w:hAnsi="Calibri" w:cs="ComicSansMS,Bold"/>
          <w:b/>
          <w:bCs/>
          <w:color w:val="000000"/>
          <w:sz w:val="28"/>
          <w:szCs w:val="28"/>
        </w:rPr>
      </w:pPr>
    </w:p>
    <w:sectPr w:rsidR="003C3932" w:rsidRPr="003C3932" w:rsidSect="006926FD">
      <w:headerReference w:type="default" r:id="rId7"/>
      <w:pgSz w:w="11907" w:h="16840" w:code="9"/>
      <w:pgMar w:top="851" w:right="1021" w:bottom="851" w:left="102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0CFDA" w14:textId="77777777" w:rsidR="00D3397F" w:rsidRDefault="00D3397F">
      <w:r>
        <w:separator/>
      </w:r>
    </w:p>
  </w:endnote>
  <w:endnote w:type="continuationSeparator" w:id="0">
    <w:p w14:paraId="1BBFB339" w14:textId="77777777" w:rsidR="00D3397F" w:rsidRDefault="00D3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omicSansMS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FA652" w14:textId="77777777" w:rsidR="00D3397F" w:rsidRDefault="00D3397F">
      <w:r>
        <w:separator/>
      </w:r>
    </w:p>
  </w:footnote>
  <w:footnote w:type="continuationSeparator" w:id="0">
    <w:p w14:paraId="13A3AE2E" w14:textId="77777777" w:rsidR="00D3397F" w:rsidRDefault="00D33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53E80" w14:textId="77777777" w:rsidR="00797810" w:rsidRPr="00F664FB" w:rsidRDefault="00797810" w:rsidP="001B73A0">
    <w:pPr>
      <w:pStyle w:val="Intestazione"/>
      <w:contextualSpacing/>
      <w:rPr>
        <w:color w:val="0000FF"/>
        <w:sz w:val="4"/>
        <w:szCs w:val="4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86404D2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Wingdings" w:hint="default"/>
        <w:shd w:val="clear" w:color="auto" w:fill="FFFFFF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  <w:shd w:val="clear" w:color="auto" w:fill="FFFFFF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  <w:shd w:val="clear" w:color="auto" w:fill="FFFFFF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" w15:restartNumberingAfterBreak="0">
    <w:nsid w:val="00000007"/>
    <w:multiLevelType w:val="singleLevel"/>
    <w:tmpl w:val="00000007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D"/>
    <w:multiLevelType w:val="singleLevel"/>
    <w:tmpl w:val="0000000D"/>
    <w:name w:val="WW8Num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Wingdings"/>
      </w:rPr>
    </w:lvl>
  </w:abstractNum>
  <w:abstractNum w:abstractNumId="3" w15:restartNumberingAfterBreak="0">
    <w:nsid w:val="0000000F"/>
    <w:multiLevelType w:val="multi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hd w:val="clear" w:color="auto" w:fill="FFFFFF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hd w:val="clear" w:color="auto" w:fill="FFFFFF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hd w:val="clear" w:color="auto" w:fill="FFFFFF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4" w15:restartNumberingAfterBreak="0">
    <w:nsid w:val="04AC6CBA"/>
    <w:multiLevelType w:val="hybridMultilevel"/>
    <w:tmpl w:val="1E7E0836"/>
    <w:lvl w:ilvl="0" w:tplc="DAB4CB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F3D7B"/>
    <w:multiLevelType w:val="hybridMultilevel"/>
    <w:tmpl w:val="D5F0D954"/>
    <w:lvl w:ilvl="0" w:tplc="9D10DAFA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5A1671D"/>
    <w:multiLevelType w:val="hybridMultilevel"/>
    <w:tmpl w:val="6E1A3A3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707692"/>
    <w:multiLevelType w:val="hybridMultilevel"/>
    <w:tmpl w:val="9226307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54CAF"/>
    <w:multiLevelType w:val="hybridMultilevel"/>
    <w:tmpl w:val="D9B80616"/>
    <w:lvl w:ilvl="0" w:tplc="4066DE3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D34FD7"/>
    <w:multiLevelType w:val="hybridMultilevel"/>
    <w:tmpl w:val="0D84D650"/>
    <w:lvl w:ilvl="0" w:tplc="A198BDDA">
      <w:start w:val="3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873ADF"/>
    <w:multiLevelType w:val="hybridMultilevel"/>
    <w:tmpl w:val="59E07324"/>
    <w:lvl w:ilvl="0" w:tplc="64E8AD4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B159D"/>
    <w:multiLevelType w:val="hybridMultilevel"/>
    <w:tmpl w:val="DA7666AC"/>
    <w:lvl w:ilvl="0" w:tplc="64E8AD4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23085F"/>
    <w:multiLevelType w:val="hybridMultilevel"/>
    <w:tmpl w:val="167251B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313756"/>
    <w:multiLevelType w:val="hybridMultilevel"/>
    <w:tmpl w:val="0EE499A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C5046C"/>
    <w:multiLevelType w:val="hybridMultilevel"/>
    <w:tmpl w:val="83A828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B45199"/>
    <w:multiLevelType w:val="hybridMultilevel"/>
    <w:tmpl w:val="C1E2A29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D07E63"/>
    <w:multiLevelType w:val="hybridMultilevel"/>
    <w:tmpl w:val="C4440D38"/>
    <w:lvl w:ilvl="0" w:tplc="64E8AD4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128985">
    <w:abstractNumId w:val="15"/>
  </w:num>
  <w:num w:numId="2" w16cid:durableId="147867912">
    <w:abstractNumId w:val="9"/>
  </w:num>
  <w:num w:numId="3" w16cid:durableId="41559040">
    <w:abstractNumId w:val="11"/>
  </w:num>
  <w:num w:numId="4" w16cid:durableId="1355230370">
    <w:abstractNumId w:val="10"/>
  </w:num>
  <w:num w:numId="5" w16cid:durableId="1510438811">
    <w:abstractNumId w:val="16"/>
  </w:num>
  <w:num w:numId="6" w16cid:durableId="1080981771">
    <w:abstractNumId w:val="1"/>
  </w:num>
  <w:num w:numId="7" w16cid:durableId="733427882">
    <w:abstractNumId w:val="13"/>
  </w:num>
  <w:num w:numId="8" w16cid:durableId="1120566187">
    <w:abstractNumId w:val="6"/>
  </w:num>
  <w:num w:numId="9" w16cid:durableId="1209878409">
    <w:abstractNumId w:val="4"/>
  </w:num>
  <w:num w:numId="10" w16cid:durableId="1967152126">
    <w:abstractNumId w:val="7"/>
  </w:num>
  <w:num w:numId="11" w16cid:durableId="930091336">
    <w:abstractNumId w:val="14"/>
  </w:num>
  <w:num w:numId="12" w16cid:durableId="348871667">
    <w:abstractNumId w:val="8"/>
  </w:num>
  <w:num w:numId="13" w16cid:durableId="1717392830">
    <w:abstractNumId w:val="5"/>
  </w:num>
  <w:num w:numId="14" w16cid:durableId="1038506887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1A9"/>
    <w:rsid w:val="0000358E"/>
    <w:rsid w:val="0000385F"/>
    <w:rsid w:val="00003A6D"/>
    <w:rsid w:val="00004204"/>
    <w:rsid w:val="000175E8"/>
    <w:rsid w:val="0001768B"/>
    <w:rsid w:val="00024015"/>
    <w:rsid w:val="00035127"/>
    <w:rsid w:val="00036581"/>
    <w:rsid w:val="00037A1C"/>
    <w:rsid w:val="000422D8"/>
    <w:rsid w:val="00054BB2"/>
    <w:rsid w:val="000575A7"/>
    <w:rsid w:val="00057AF2"/>
    <w:rsid w:val="00060006"/>
    <w:rsid w:val="00060684"/>
    <w:rsid w:val="0006244E"/>
    <w:rsid w:val="000669A0"/>
    <w:rsid w:val="00075EEB"/>
    <w:rsid w:val="000846C6"/>
    <w:rsid w:val="000859CA"/>
    <w:rsid w:val="00095367"/>
    <w:rsid w:val="00096F51"/>
    <w:rsid w:val="000A08F4"/>
    <w:rsid w:val="000A1134"/>
    <w:rsid w:val="000A17F1"/>
    <w:rsid w:val="000B411F"/>
    <w:rsid w:val="000B750C"/>
    <w:rsid w:val="000C0477"/>
    <w:rsid w:val="000D3170"/>
    <w:rsid w:val="000D40C8"/>
    <w:rsid w:val="000E235C"/>
    <w:rsid w:val="000E7421"/>
    <w:rsid w:val="000F17E9"/>
    <w:rsid w:val="000F3497"/>
    <w:rsid w:val="000F7E4F"/>
    <w:rsid w:val="00101117"/>
    <w:rsid w:val="00102307"/>
    <w:rsid w:val="00105FF8"/>
    <w:rsid w:val="00125E18"/>
    <w:rsid w:val="00135F3E"/>
    <w:rsid w:val="001443CA"/>
    <w:rsid w:val="00144910"/>
    <w:rsid w:val="001462A5"/>
    <w:rsid w:val="001462DD"/>
    <w:rsid w:val="00147373"/>
    <w:rsid w:val="00152428"/>
    <w:rsid w:val="00154F9E"/>
    <w:rsid w:val="00162ED1"/>
    <w:rsid w:val="00170D92"/>
    <w:rsid w:val="0017377D"/>
    <w:rsid w:val="00174950"/>
    <w:rsid w:val="0018019D"/>
    <w:rsid w:val="00187936"/>
    <w:rsid w:val="00196236"/>
    <w:rsid w:val="001A0F5B"/>
    <w:rsid w:val="001A38D7"/>
    <w:rsid w:val="001A6AF3"/>
    <w:rsid w:val="001B42A6"/>
    <w:rsid w:val="001B4662"/>
    <w:rsid w:val="001B73A0"/>
    <w:rsid w:val="001D4A75"/>
    <w:rsid w:val="001E583E"/>
    <w:rsid w:val="001E6150"/>
    <w:rsid w:val="001E7417"/>
    <w:rsid w:val="00204CCC"/>
    <w:rsid w:val="00206E42"/>
    <w:rsid w:val="00207B86"/>
    <w:rsid w:val="00215724"/>
    <w:rsid w:val="002169F9"/>
    <w:rsid w:val="002229FA"/>
    <w:rsid w:val="00227B87"/>
    <w:rsid w:val="0023203A"/>
    <w:rsid w:val="00241CFD"/>
    <w:rsid w:val="00244AB3"/>
    <w:rsid w:val="002473FE"/>
    <w:rsid w:val="0026195B"/>
    <w:rsid w:val="00264D3E"/>
    <w:rsid w:val="00267D49"/>
    <w:rsid w:val="00270DEF"/>
    <w:rsid w:val="00270ED2"/>
    <w:rsid w:val="0028738B"/>
    <w:rsid w:val="00287576"/>
    <w:rsid w:val="002907A8"/>
    <w:rsid w:val="002A044B"/>
    <w:rsid w:val="002A15B6"/>
    <w:rsid w:val="002B1AEC"/>
    <w:rsid w:val="002B47BD"/>
    <w:rsid w:val="002C4159"/>
    <w:rsid w:val="002C7423"/>
    <w:rsid w:val="002D46F1"/>
    <w:rsid w:val="002D4DBB"/>
    <w:rsid w:val="002E206C"/>
    <w:rsid w:val="002E5F5F"/>
    <w:rsid w:val="002F0A5C"/>
    <w:rsid w:val="002F4C07"/>
    <w:rsid w:val="00300844"/>
    <w:rsid w:val="00302824"/>
    <w:rsid w:val="00314B82"/>
    <w:rsid w:val="00317002"/>
    <w:rsid w:val="003230BE"/>
    <w:rsid w:val="00326905"/>
    <w:rsid w:val="0033597F"/>
    <w:rsid w:val="003371C3"/>
    <w:rsid w:val="00340242"/>
    <w:rsid w:val="003424E7"/>
    <w:rsid w:val="00361A06"/>
    <w:rsid w:val="00370B41"/>
    <w:rsid w:val="0037499B"/>
    <w:rsid w:val="00375EA1"/>
    <w:rsid w:val="00382491"/>
    <w:rsid w:val="00384858"/>
    <w:rsid w:val="003872FF"/>
    <w:rsid w:val="00390A42"/>
    <w:rsid w:val="003945E0"/>
    <w:rsid w:val="00397CF6"/>
    <w:rsid w:val="003A1C8C"/>
    <w:rsid w:val="003C0DAB"/>
    <w:rsid w:val="003C3932"/>
    <w:rsid w:val="003C7F57"/>
    <w:rsid w:val="003D47D2"/>
    <w:rsid w:val="003E09D4"/>
    <w:rsid w:val="003E3952"/>
    <w:rsid w:val="003E4A95"/>
    <w:rsid w:val="003E609B"/>
    <w:rsid w:val="003F761C"/>
    <w:rsid w:val="004074BE"/>
    <w:rsid w:val="00407B59"/>
    <w:rsid w:val="0042012B"/>
    <w:rsid w:val="00423B9B"/>
    <w:rsid w:val="004319C0"/>
    <w:rsid w:val="00452BA0"/>
    <w:rsid w:val="00452E35"/>
    <w:rsid w:val="00461F47"/>
    <w:rsid w:val="00471FA3"/>
    <w:rsid w:val="004726FC"/>
    <w:rsid w:val="004771AC"/>
    <w:rsid w:val="00481615"/>
    <w:rsid w:val="00482C2A"/>
    <w:rsid w:val="0049000C"/>
    <w:rsid w:val="00495FB3"/>
    <w:rsid w:val="004A36EF"/>
    <w:rsid w:val="004A3EAB"/>
    <w:rsid w:val="004B37A6"/>
    <w:rsid w:val="004B4025"/>
    <w:rsid w:val="004C517E"/>
    <w:rsid w:val="004C6176"/>
    <w:rsid w:val="004D3F9E"/>
    <w:rsid w:val="004D5255"/>
    <w:rsid w:val="004D7B93"/>
    <w:rsid w:val="004F03E3"/>
    <w:rsid w:val="004F245F"/>
    <w:rsid w:val="004F4E43"/>
    <w:rsid w:val="004F5E93"/>
    <w:rsid w:val="005074B5"/>
    <w:rsid w:val="0051663F"/>
    <w:rsid w:val="00530F58"/>
    <w:rsid w:val="0053293C"/>
    <w:rsid w:val="00535F92"/>
    <w:rsid w:val="00543B0E"/>
    <w:rsid w:val="00543ED5"/>
    <w:rsid w:val="00547A92"/>
    <w:rsid w:val="005508EF"/>
    <w:rsid w:val="00551F94"/>
    <w:rsid w:val="0055335E"/>
    <w:rsid w:val="00554BE2"/>
    <w:rsid w:val="00555E96"/>
    <w:rsid w:val="005577CA"/>
    <w:rsid w:val="00562324"/>
    <w:rsid w:val="00562F2A"/>
    <w:rsid w:val="005637CA"/>
    <w:rsid w:val="005656AB"/>
    <w:rsid w:val="0056761F"/>
    <w:rsid w:val="005774C8"/>
    <w:rsid w:val="00592B56"/>
    <w:rsid w:val="00594992"/>
    <w:rsid w:val="005A246D"/>
    <w:rsid w:val="005A616C"/>
    <w:rsid w:val="005B29F9"/>
    <w:rsid w:val="005B3C2C"/>
    <w:rsid w:val="005B7776"/>
    <w:rsid w:val="005C7EA0"/>
    <w:rsid w:val="005D0055"/>
    <w:rsid w:val="005D1BD1"/>
    <w:rsid w:val="005D76D2"/>
    <w:rsid w:val="005F6E5E"/>
    <w:rsid w:val="006060CC"/>
    <w:rsid w:val="00606498"/>
    <w:rsid w:val="00607047"/>
    <w:rsid w:val="00615E79"/>
    <w:rsid w:val="0062203B"/>
    <w:rsid w:val="0063299F"/>
    <w:rsid w:val="006361FF"/>
    <w:rsid w:val="006424CE"/>
    <w:rsid w:val="00645137"/>
    <w:rsid w:val="00657E83"/>
    <w:rsid w:val="00660336"/>
    <w:rsid w:val="00673E11"/>
    <w:rsid w:val="006743C5"/>
    <w:rsid w:val="00674976"/>
    <w:rsid w:val="006764BF"/>
    <w:rsid w:val="00677FC9"/>
    <w:rsid w:val="00685754"/>
    <w:rsid w:val="00690AA0"/>
    <w:rsid w:val="00692076"/>
    <w:rsid w:val="006926FD"/>
    <w:rsid w:val="0069501F"/>
    <w:rsid w:val="006A17C3"/>
    <w:rsid w:val="006A295C"/>
    <w:rsid w:val="006A5043"/>
    <w:rsid w:val="006A55A7"/>
    <w:rsid w:val="006A5B36"/>
    <w:rsid w:val="006B04D7"/>
    <w:rsid w:val="006B315E"/>
    <w:rsid w:val="006B333B"/>
    <w:rsid w:val="006C18A5"/>
    <w:rsid w:val="006C639D"/>
    <w:rsid w:val="006D03D6"/>
    <w:rsid w:val="006D5E7A"/>
    <w:rsid w:val="006E2762"/>
    <w:rsid w:val="006E6A02"/>
    <w:rsid w:val="006E7FB2"/>
    <w:rsid w:val="006F2EE7"/>
    <w:rsid w:val="00710D7A"/>
    <w:rsid w:val="00713E7F"/>
    <w:rsid w:val="00720063"/>
    <w:rsid w:val="00722BC6"/>
    <w:rsid w:val="00724A44"/>
    <w:rsid w:val="0073359D"/>
    <w:rsid w:val="00735F11"/>
    <w:rsid w:val="00741BDB"/>
    <w:rsid w:val="007456DC"/>
    <w:rsid w:val="007473F0"/>
    <w:rsid w:val="00754BC9"/>
    <w:rsid w:val="0075685D"/>
    <w:rsid w:val="007607B6"/>
    <w:rsid w:val="00790C01"/>
    <w:rsid w:val="00797810"/>
    <w:rsid w:val="007A477C"/>
    <w:rsid w:val="007A70FA"/>
    <w:rsid w:val="007B1A39"/>
    <w:rsid w:val="007B4FF4"/>
    <w:rsid w:val="007B6404"/>
    <w:rsid w:val="007B738A"/>
    <w:rsid w:val="007C4AA3"/>
    <w:rsid w:val="007C5A50"/>
    <w:rsid w:val="007D2521"/>
    <w:rsid w:val="007D6814"/>
    <w:rsid w:val="007D7D63"/>
    <w:rsid w:val="007E746F"/>
    <w:rsid w:val="007F44E3"/>
    <w:rsid w:val="007F614A"/>
    <w:rsid w:val="00811559"/>
    <w:rsid w:val="008118AF"/>
    <w:rsid w:val="00825F5C"/>
    <w:rsid w:val="008267B6"/>
    <w:rsid w:val="008275C2"/>
    <w:rsid w:val="00832363"/>
    <w:rsid w:val="008340A2"/>
    <w:rsid w:val="00834852"/>
    <w:rsid w:val="0085145E"/>
    <w:rsid w:val="0085152D"/>
    <w:rsid w:val="00856332"/>
    <w:rsid w:val="0085648E"/>
    <w:rsid w:val="0086491A"/>
    <w:rsid w:val="00864BD3"/>
    <w:rsid w:val="008775BD"/>
    <w:rsid w:val="00881C8A"/>
    <w:rsid w:val="00882FEB"/>
    <w:rsid w:val="00886AD7"/>
    <w:rsid w:val="00892432"/>
    <w:rsid w:val="00896DF0"/>
    <w:rsid w:val="008A4AE6"/>
    <w:rsid w:val="008A52C2"/>
    <w:rsid w:val="008B28DB"/>
    <w:rsid w:val="008B3660"/>
    <w:rsid w:val="008C6E81"/>
    <w:rsid w:val="008D1676"/>
    <w:rsid w:val="008D6EE9"/>
    <w:rsid w:val="008E32A9"/>
    <w:rsid w:val="008E40ED"/>
    <w:rsid w:val="008E51CC"/>
    <w:rsid w:val="008F440E"/>
    <w:rsid w:val="008F7EBB"/>
    <w:rsid w:val="009008D7"/>
    <w:rsid w:val="00913BD4"/>
    <w:rsid w:val="00913D49"/>
    <w:rsid w:val="00914C83"/>
    <w:rsid w:val="00916A0C"/>
    <w:rsid w:val="0092074D"/>
    <w:rsid w:val="00920FD6"/>
    <w:rsid w:val="0092308B"/>
    <w:rsid w:val="0094052E"/>
    <w:rsid w:val="00940E71"/>
    <w:rsid w:val="00940FB2"/>
    <w:rsid w:val="009418B5"/>
    <w:rsid w:val="009430A8"/>
    <w:rsid w:val="00945298"/>
    <w:rsid w:val="00953C03"/>
    <w:rsid w:val="009634AC"/>
    <w:rsid w:val="00964984"/>
    <w:rsid w:val="009703E5"/>
    <w:rsid w:val="00974FA0"/>
    <w:rsid w:val="00985D72"/>
    <w:rsid w:val="00990A4A"/>
    <w:rsid w:val="009A3A59"/>
    <w:rsid w:val="009A67B5"/>
    <w:rsid w:val="009B03E2"/>
    <w:rsid w:val="009B5CC2"/>
    <w:rsid w:val="009C2263"/>
    <w:rsid w:val="009C23CF"/>
    <w:rsid w:val="009C25F4"/>
    <w:rsid w:val="009D3A82"/>
    <w:rsid w:val="009D6377"/>
    <w:rsid w:val="009E5148"/>
    <w:rsid w:val="009F365F"/>
    <w:rsid w:val="009F3F32"/>
    <w:rsid w:val="009F406A"/>
    <w:rsid w:val="009F76BD"/>
    <w:rsid w:val="009F7E7D"/>
    <w:rsid w:val="00A0122C"/>
    <w:rsid w:val="00A0559A"/>
    <w:rsid w:val="00A058A5"/>
    <w:rsid w:val="00A06DDD"/>
    <w:rsid w:val="00A45015"/>
    <w:rsid w:val="00A4741F"/>
    <w:rsid w:val="00A60369"/>
    <w:rsid w:val="00A63EA1"/>
    <w:rsid w:val="00A65DEF"/>
    <w:rsid w:val="00A71412"/>
    <w:rsid w:val="00A71A84"/>
    <w:rsid w:val="00A76734"/>
    <w:rsid w:val="00A81F13"/>
    <w:rsid w:val="00A82C24"/>
    <w:rsid w:val="00A82D1A"/>
    <w:rsid w:val="00A928F8"/>
    <w:rsid w:val="00A937E3"/>
    <w:rsid w:val="00A97F46"/>
    <w:rsid w:val="00AA312A"/>
    <w:rsid w:val="00AA541D"/>
    <w:rsid w:val="00AB092E"/>
    <w:rsid w:val="00AB32B0"/>
    <w:rsid w:val="00AE52C8"/>
    <w:rsid w:val="00AE6A9E"/>
    <w:rsid w:val="00AF11A9"/>
    <w:rsid w:val="00AF2094"/>
    <w:rsid w:val="00AF33C4"/>
    <w:rsid w:val="00AF4183"/>
    <w:rsid w:val="00AF4851"/>
    <w:rsid w:val="00B00E74"/>
    <w:rsid w:val="00B22099"/>
    <w:rsid w:val="00B221CF"/>
    <w:rsid w:val="00B25609"/>
    <w:rsid w:val="00B26160"/>
    <w:rsid w:val="00B3307F"/>
    <w:rsid w:val="00B51FA6"/>
    <w:rsid w:val="00B53E4A"/>
    <w:rsid w:val="00B55B0A"/>
    <w:rsid w:val="00B717B6"/>
    <w:rsid w:val="00B724AC"/>
    <w:rsid w:val="00B73CFF"/>
    <w:rsid w:val="00B74B1D"/>
    <w:rsid w:val="00B75DC8"/>
    <w:rsid w:val="00B769C0"/>
    <w:rsid w:val="00B7783F"/>
    <w:rsid w:val="00B81579"/>
    <w:rsid w:val="00B81C90"/>
    <w:rsid w:val="00B958A1"/>
    <w:rsid w:val="00B95D57"/>
    <w:rsid w:val="00BA61B0"/>
    <w:rsid w:val="00BB7665"/>
    <w:rsid w:val="00BC43F2"/>
    <w:rsid w:val="00BC72FD"/>
    <w:rsid w:val="00BD2C1A"/>
    <w:rsid w:val="00BE001E"/>
    <w:rsid w:val="00BF2725"/>
    <w:rsid w:val="00BF4328"/>
    <w:rsid w:val="00C0249F"/>
    <w:rsid w:val="00C0311E"/>
    <w:rsid w:val="00C04AB1"/>
    <w:rsid w:val="00C0661B"/>
    <w:rsid w:val="00C165BE"/>
    <w:rsid w:val="00C307CA"/>
    <w:rsid w:val="00C32CA4"/>
    <w:rsid w:val="00C402F2"/>
    <w:rsid w:val="00C42F49"/>
    <w:rsid w:val="00C43084"/>
    <w:rsid w:val="00C54B62"/>
    <w:rsid w:val="00C67A37"/>
    <w:rsid w:val="00C738CA"/>
    <w:rsid w:val="00C757D1"/>
    <w:rsid w:val="00C814AF"/>
    <w:rsid w:val="00C82FB2"/>
    <w:rsid w:val="00C83CEC"/>
    <w:rsid w:val="00CA6C28"/>
    <w:rsid w:val="00CB2FA4"/>
    <w:rsid w:val="00CC1B75"/>
    <w:rsid w:val="00CC31C3"/>
    <w:rsid w:val="00CC3956"/>
    <w:rsid w:val="00CC4180"/>
    <w:rsid w:val="00CC5ECA"/>
    <w:rsid w:val="00CD0DC2"/>
    <w:rsid w:val="00CD1842"/>
    <w:rsid w:val="00CE3F13"/>
    <w:rsid w:val="00CF091F"/>
    <w:rsid w:val="00D0664C"/>
    <w:rsid w:val="00D120EA"/>
    <w:rsid w:val="00D176F3"/>
    <w:rsid w:val="00D2152C"/>
    <w:rsid w:val="00D248A9"/>
    <w:rsid w:val="00D264A7"/>
    <w:rsid w:val="00D3106F"/>
    <w:rsid w:val="00D3397F"/>
    <w:rsid w:val="00D46093"/>
    <w:rsid w:val="00D50882"/>
    <w:rsid w:val="00D528CB"/>
    <w:rsid w:val="00D57B55"/>
    <w:rsid w:val="00D636C5"/>
    <w:rsid w:val="00D64F79"/>
    <w:rsid w:val="00D802AB"/>
    <w:rsid w:val="00D87DD6"/>
    <w:rsid w:val="00D91FF1"/>
    <w:rsid w:val="00D94A9F"/>
    <w:rsid w:val="00D9736A"/>
    <w:rsid w:val="00DA07B7"/>
    <w:rsid w:val="00DA64BC"/>
    <w:rsid w:val="00DA6609"/>
    <w:rsid w:val="00DA7798"/>
    <w:rsid w:val="00DC2A85"/>
    <w:rsid w:val="00DC4B2F"/>
    <w:rsid w:val="00DD424C"/>
    <w:rsid w:val="00DD5C03"/>
    <w:rsid w:val="00DE1C69"/>
    <w:rsid w:val="00DE4607"/>
    <w:rsid w:val="00DE5CF9"/>
    <w:rsid w:val="00DE7440"/>
    <w:rsid w:val="00DE7BF2"/>
    <w:rsid w:val="00DF07B5"/>
    <w:rsid w:val="00E076D9"/>
    <w:rsid w:val="00E07ADD"/>
    <w:rsid w:val="00E11BDE"/>
    <w:rsid w:val="00E1592C"/>
    <w:rsid w:val="00E16023"/>
    <w:rsid w:val="00E173A5"/>
    <w:rsid w:val="00E178C6"/>
    <w:rsid w:val="00E21E58"/>
    <w:rsid w:val="00E257C6"/>
    <w:rsid w:val="00E33908"/>
    <w:rsid w:val="00E40107"/>
    <w:rsid w:val="00E443CC"/>
    <w:rsid w:val="00E4461B"/>
    <w:rsid w:val="00E45676"/>
    <w:rsid w:val="00E45C1B"/>
    <w:rsid w:val="00E461AA"/>
    <w:rsid w:val="00E51C9C"/>
    <w:rsid w:val="00E55856"/>
    <w:rsid w:val="00E61A2B"/>
    <w:rsid w:val="00E62A9F"/>
    <w:rsid w:val="00E71F93"/>
    <w:rsid w:val="00E7482F"/>
    <w:rsid w:val="00E8332B"/>
    <w:rsid w:val="00EA57E8"/>
    <w:rsid w:val="00EA6025"/>
    <w:rsid w:val="00EB564C"/>
    <w:rsid w:val="00EB6706"/>
    <w:rsid w:val="00ED05B5"/>
    <w:rsid w:val="00ED6841"/>
    <w:rsid w:val="00EE06A3"/>
    <w:rsid w:val="00EE147C"/>
    <w:rsid w:val="00EE1BEA"/>
    <w:rsid w:val="00EE42D2"/>
    <w:rsid w:val="00EF0286"/>
    <w:rsid w:val="00EF3D9F"/>
    <w:rsid w:val="00EF6F75"/>
    <w:rsid w:val="00EF786B"/>
    <w:rsid w:val="00F16377"/>
    <w:rsid w:val="00F23C96"/>
    <w:rsid w:val="00F245A2"/>
    <w:rsid w:val="00F24E24"/>
    <w:rsid w:val="00F26DB1"/>
    <w:rsid w:val="00F36C91"/>
    <w:rsid w:val="00F40C5D"/>
    <w:rsid w:val="00F45EE3"/>
    <w:rsid w:val="00F55CCB"/>
    <w:rsid w:val="00F6197B"/>
    <w:rsid w:val="00F653D0"/>
    <w:rsid w:val="00F664FB"/>
    <w:rsid w:val="00F82E3D"/>
    <w:rsid w:val="00FA0C24"/>
    <w:rsid w:val="00FA6F9F"/>
    <w:rsid w:val="00FB0E2B"/>
    <w:rsid w:val="00FB14B8"/>
    <w:rsid w:val="00FB4416"/>
    <w:rsid w:val="00FC0CB5"/>
    <w:rsid w:val="00FC0D72"/>
    <w:rsid w:val="00FD4228"/>
    <w:rsid w:val="00FE6894"/>
    <w:rsid w:val="00FF0B03"/>
    <w:rsid w:val="00FF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CD6AAF"/>
  <w15:chartTrackingRefBased/>
  <w15:docId w15:val="{F6C40BAC-2BE6-4DDD-954B-AB0F20946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2152C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248A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9"/>
    <w:unhideWhenUsed/>
    <w:qFormat/>
    <w:rsid w:val="003E609B"/>
    <w:pPr>
      <w:keepNext/>
      <w:jc w:val="both"/>
      <w:outlineLvl w:val="3"/>
    </w:pPr>
    <w:rPr>
      <w:rFonts w:ascii="Arial" w:hAnsi="Arial"/>
      <w:b/>
      <w:bCs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D248A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4Carattere">
    <w:name w:val="Titolo 4 Carattere"/>
    <w:link w:val="Titolo4"/>
    <w:uiPriority w:val="99"/>
    <w:rsid w:val="003E609B"/>
    <w:rPr>
      <w:rFonts w:ascii="Arial" w:hAnsi="Arial" w:cs="Arial"/>
      <w:b/>
      <w:bCs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4D7B93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rsid w:val="00C402F2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4D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248A9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9F3F3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A38D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C5A5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Collegamentoipertestuale">
    <w:name w:val="Hyperlink"/>
    <w:uiPriority w:val="99"/>
    <w:unhideWhenUsed/>
    <w:rsid w:val="002169F9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2169F9"/>
    <w:pPr>
      <w:spacing w:before="100" w:beforeAutospacing="1" w:after="100" w:afterAutospacing="1"/>
    </w:pPr>
  </w:style>
  <w:style w:type="table" w:styleId="Grigliatabella">
    <w:name w:val="Table Grid"/>
    <w:basedOn w:val="Tabellanormale"/>
    <w:rsid w:val="00CC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B53E4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A67B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rpodeltesto21">
    <w:name w:val="Corpo del testo 21"/>
    <w:basedOn w:val="Normale"/>
    <w:rsid w:val="00D248A9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b/>
      <w:sz w:val="18"/>
      <w:szCs w:val="20"/>
    </w:rPr>
  </w:style>
  <w:style w:type="paragraph" w:customStyle="1" w:styleId="Rientrocorpodeltesto21">
    <w:name w:val="Rientro corpo del testo 21"/>
    <w:basedOn w:val="Normale"/>
    <w:rsid w:val="00D248A9"/>
    <w:pPr>
      <w:overflowPunct w:val="0"/>
      <w:autoSpaceDE w:val="0"/>
      <w:autoSpaceDN w:val="0"/>
      <w:adjustRightInd w:val="0"/>
      <w:spacing w:line="360" w:lineRule="auto"/>
      <w:ind w:firstLine="851"/>
      <w:jc w:val="both"/>
      <w:textAlignment w:val="baseline"/>
    </w:pPr>
    <w:rPr>
      <w:rFonts w:ascii="Arial" w:hAnsi="Arial"/>
      <w:szCs w:val="20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AA541D"/>
    <w:pPr>
      <w:jc w:val="center"/>
    </w:pPr>
    <w:rPr>
      <w:rFonts w:ascii="Cambria" w:eastAsia="MS ????" w:hAnsi="Cambria"/>
      <w:i/>
      <w:iCs/>
      <w:color w:val="4F81BD"/>
      <w:spacing w:val="15"/>
      <w:lang w:eastAsia="en-US"/>
    </w:rPr>
  </w:style>
  <w:style w:type="character" w:customStyle="1" w:styleId="SottotitoloCarattere">
    <w:name w:val="Sottotitolo Carattere"/>
    <w:link w:val="Sottotitolo"/>
    <w:uiPriority w:val="99"/>
    <w:rsid w:val="00AA541D"/>
    <w:rPr>
      <w:rFonts w:ascii="Cambria" w:eastAsia="MS ????" w:hAnsi="Cambria"/>
      <w:i/>
      <w:iCs/>
      <w:color w:val="4F81BD"/>
      <w:spacing w:val="15"/>
      <w:sz w:val="24"/>
      <w:szCs w:val="24"/>
      <w:lang w:eastAsia="en-US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A38D7"/>
    <w:rPr>
      <w:rFonts w:ascii="Calibri" w:eastAsia="Calibri" w:hAnsi="Calibri"/>
      <w:sz w:val="20"/>
      <w:szCs w:val="20"/>
      <w:lang w:eastAsia="en-US"/>
    </w:rPr>
  </w:style>
  <w:style w:type="character" w:customStyle="1" w:styleId="TestonotadichiusuraCarattere">
    <w:name w:val="Testo nota di chiusura Carattere"/>
    <w:link w:val="Testonotadichiusura"/>
    <w:uiPriority w:val="99"/>
    <w:semiHidden/>
    <w:rsid w:val="001A38D7"/>
    <w:rPr>
      <w:rFonts w:ascii="Calibri" w:eastAsia="Calibri" w:hAnsi="Calibri" w:cs="Times New Roman"/>
      <w:lang w:eastAsia="en-US"/>
    </w:rPr>
  </w:style>
  <w:style w:type="character" w:styleId="Enfasicorsivo">
    <w:name w:val="Emphasis"/>
    <w:uiPriority w:val="20"/>
    <w:qFormat/>
    <w:rsid w:val="001A38D7"/>
    <w:rPr>
      <w:i/>
      <w:iCs/>
    </w:rPr>
  </w:style>
  <w:style w:type="table" w:customStyle="1" w:styleId="Grigliatabella2">
    <w:name w:val="Griglia tabella2"/>
    <w:basedOn w:val="Tabellanormale"/>
    <w:next w:val="Grigliatabella"/>
    <w:uiPriority w:val="59"/>
    <w:rsid w:val="001A38D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totabella">
    <w:name w:val="Contenuto tabella"/>
    <w:basedOn w:val="Normale"/>
    <w:rsid w:val="001A38D7"/>
    <w:pPr>
      <w:suppressLineNumbers/>
      <w:suppressAutoHyphens/>
    </w:pPr>
    <w:rPr>
      <w:color w:val="00000A"/>
      <w:kern w:val="1"/>
      <w:lang w:eastAsia="zh-CN"/>
    </w:rPr>
  </w:style>
  <w:style w:type="character" w:customStyle="1" w:styleId="Menzionenonrisolta1">
    <w:name w:val="Menzione non risolta1"/>
    <w:uiPriority w:val="99"/>
    <w:semiHidden/>
    <w:unhideWhenUsed/>
    <w:rsid w:val="006D5E7A"/>
    <w:rPr>
      <w:color w:val="605E5C"/>
      <w:shd w:val="clear" w:color="auto" w:fill="E1DFDD"/>
    </w:rPr>
  </w:style>
  <w:style w:type="character" w:styleId="Enfasiintensa">
    <w:name w:val="Intense Emphasis"/>
    <w:basedOn w:val="Carpredefinitoparagrafo"/>
    <w:uiPriority w:val="21"/>
    <w:qFormat/>
    <w:rsid w:val="00677FC9"/>
    <w:rPr>
      <w:i/>
      <w:iCs/>
      <w:color w:val="4472C4" w:themeColor="accent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7FC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7FC9"/>
    <w:rPr>
      <w:i/>
      <w:iCs/>
      <w:color w:val="4472C4" w:themeColor="accent1"/>
      <w:sz w:val="24"/>
      <w:szCs w:val="24"/>
    </w:rPr>
  </w:style>
  <w:style w:type="table" w:styleId="Grigliatabellachiara">
    <w:name w:val="Grid Table Light"/>
    <w:basedOn w:val="Tabellanormale"/>
    <w:uiPriority w:val="40"/>
    <w:rsid w:val="002C742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1428</Words>
  <Characters>8142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9551</CharactersWithSpaces>
  <SharedDoc>false</SharedDoc>
  <HLinks>
    <vt:vector size="6" baseType="variant">
      <vt:variant>
        <vt:i4>8192007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http://www.google.it/url?url=http://www.loggiagiordanobruno.com/20131026-una-stella-massonica-sulla-repubblica.html&amp;rct=j&amp;frm=1&amp;q=&amp;esrc=s&amp;sa=U&amp;ei=4PbYVPLpGY7PaKOmgpAK&amp;ved=0CCAQ9QEwAw&amp;usg=AFQjCNFnzqV35VN5W42HHg1a0u_GrVvg8w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Elisabetta D'Oca</cp:lastModifiedBy>
  <cp:revision>3</cp:revision>
  <cp:lastPrinted>2018-05-08T11:44:00Z</cp:lastPrinted>
  <dcterms:created xsi:type="dcterms:W3CDTF">2025-10-02T07:31:00Z</dcterms:created>
  <dcterms:modified xsi:type="dcterms:W3CDTF">2025-10-02T07:32:00Z</dcterms:modified>
</cp:coreProperties>
</file>